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Y="-6"/>
        <w:tblW w:w="5279" w:type="pct"/>
        <w:tblBorders>
          <w:bottom w:val="dashed" w:sz="6" w:space="0" w:color="808080" w:themeColor="background1" w:themeShade="80"/>
        </w:tblBorders>
        <w:tblCellMar>
          <w:top w:w="115" w:type="dxa"/>
          <w:left w:w="115" w:type="dxa"/>
          <w:bottom w:w="115" w:type="dxa"/>
          <w:right w:w="115" w:type="dxa"/>
        </w:tblCellMar>
        <w:tblLook w:val="04A0" w:firstRow="1" w:lastRow="0" w:firstColumn="1" w:lastColumn="0" w:noHBand="0" w:noVBand="1"/>
      </w:tblPr>
      <w:tblGrid>
        <w:gridCol w:w="5997"/>
        <w:gridCol w:w="4151"/>
      </w:tblGrid>
      <w:tr w:rsidR="00C55637" w:rsidTr="00C55637">
        <w:trPr>
          <w:trHeight w:val="1074"/>
        </w:trPr>
        <w:tc>
          <w:tcPr>
            <w:tcW w:w="4743" w:type="dxa"/>
            <w:tcMar>
              <w:left w:w="0" w:type="dxa"/>
              <w:right w:w="0" w:type="dxa"/>
            </w:tcMar>
            <w:vAlign w:val="bottom"/>
          </w:tcPr>
          <w:p w:rsidR="00C55637" w:rsidRDefault="00C55637" w:rsidP="00C55637">
            <w:pPr>
              <w:spacing w:after="0" w:line="240" w:lineRule="auto"/>
            </w:pPr>
          </w:p>
          <w:tbl>
            <w:tblPr>
              <w:tblW w:w="5997" w:type="dxa"/>
              <w:tblCellMar>
                <w:left w:w="0" w:type="dxa"/>
                <w:right w:w="0" w:type="dxa"/>
              </w:tblCellMar>
              <w:tblLook w:val="04A0" w:firstRow="1" w:lastRow="0" w:firstColumn="1" w:lastColumn="0" w:noHBand="0" w:noVBand="1"/>
            </w:tblPr>
            <w:tblGrid>
              <w:gridCol w:w="16"/>
              <w:gridCol w:w="4328"/>
              <w:gridCol w:w="1653"/>
            </w:tblGrid>
            <w:tr w:rsidR="00C55637" w:rsidTr="00C55637">
              <w:trPr>
                <w:trHeight w:val="626"/>
              </w:trPr>
              <w:tc>
                <w:tcPr>
                  <w:tcW w:w="20" w:type="dxa"/>
                </w:tcPr>
                <w:p w:rsidR="00C55637" w:rsidRDefault="00C55637" w:rsidP="000E39BC">
                  <w:pPr>
                    <w:pStyle w:val="Adresvangeadresseerde"/>
                    <w:framePr w:hSpace="141" w:wrap="around" w:vAnchor="text" w:hAnchor="margin" w:y="-6"/>
                    <w:spacing w:after="0" w:line="240" w:lineRule="auto"/>
                  </w:pPr>
                </w:p>
              </w:tc>
              <w:tc>
                <w:tcPr>
                  <w:tcW w:w="3629" w:type="dxa"/>
                </w:tcPr>
                <w:p w:rsidR="00C55637" w:rsidRPr="00C55637" w:rsidRDefault="00C55637" w:rsidP="000E39BC">
                  <w:pPr>
                    <w:pStyle w:val="Sectie"/>
                    <w:framePr w:hSpace="141" w:wrap="around" w:vAnchor="text" w:hAnchor="margin" w:y="-6"/>
                    <w:rPr>
                      <w:b w:val="0"/>
                      <w:color w:val="auto"/>
                      <w:sz w:val="40"/>
                      <w:szCs w:val="40"/>
                    </w:rPr>
                  </w:pPr>
                </w:p>
                <w:p w:rsidR="00C55637" w:rsidRPr="00C55637" w:rsidRDefault="00C55637" w:rsidP="000E39BC">
                  <w:pPr>
                    <w:pStyle w:val="Sectie"/>
                    <w:framePr w:hSpace="141" w:wrap="around" w:vAnchor="text" w:hAnchor="margin" w:y="-6"/>
                    <w:rPr>
                      <w:b w:val="0"/>
                      <w:color w:val="auto"/>
                      <w:sz w:val="40"/>
                      <w:szCs w:val="40"/>
                    </w:rPr>
                  </w:pPr>
                  <w:r w:rsidRPr="00C55637">
                    <w:rPr>
                      <w:b w:val="0"/>
                      <w:color w:val="auto"/>
                      <w:sz w:val="40"/>
                      <w:szCs w:val="40"/>
                    </w:rPr>
                    <w:t>Aanmeld</w:t>
                  </w:r>
                  <w:r w:rsidR="00C644F2">
                    <w:rPr>
                      <w:b w:val="0"/>
                      <w:color w:val="auto"/>
                      <w:sz w:val="40"/>
                      <w:szCs w:val="40"/>
                    </w:rPr>
                    <w:t>ings</w:t>
                  </w:r>
                  <w:r w:rsidRPr="00C55637">
                    <w:rPr>
                      <w:b w:val="0"/>
                      <w:color w:val="auto"/>
                      <w:sz w:val="40"/>
                      <w:szCs w:val="40"/>
                    </w:rPr>
                    <w:t>formulier</w:t>
                  </w:r>
                </w:p>
                <w:p w:rsidR="00C55637" w:rsidRPr="00C55637" w:rsidRDefault="00C55637" w:rsidP="000E39BC">
                  <w:pPr>
                    <w:pStyle w:val="Naamvangeadresseerde"/>
                    <w:framePr w:hSpace="141" w:wrap="around" w:vAnchor="text" w:hAnchor="margin" w:y="-6"/>
                    <w:spacing w:after="0" w:line="240" w:lineRule="auto"/>
                    <w:rPr>
                      <w:b w:val="0"/>
                    </w:rPr>
                  </w:pPr>
                </w:p>
              </w:tc>
              <w:tc>
                <w:tcPr>
                  <w:tcW w:w="2348" w:type="dxa"/>
                </w:tcPr>
                <w:p w:rsidR="00C55637" w:rsidRPr="00C55637" w:rsidRDefault="00C55637" w:rsidP="000E39BC">
                  <w:pPr>
                    <w:pStyle w:val="Naamvangeadresseerde"/>
                    <w:framePr w:hSpace="141" w:wrap="around" w:vAnchor="text" w:hAnchor="margin" w:y="-6"/>
                    <w:spacing w:after="0" w:line="240" w:lineRule="auto"/>
                    <w:rPr>
                      <w:b w:val="0"/>
                    </w:rPr>
                  </w:pPr>
                </w:p>
              </w:tc>
            </w:tr>
            <w:tr w:rsidR="00C55637" w:rsidTr="00C55637">
              <w:trPr>
                <w:trHeight w:val="243"/>
              </w:trPr>
              <w:tc>
                <w:tcPr>
                  <w:tcW w:w="20" w:type="dxa"/>
                </w:tcPr>
                <w:p w:rsidR="00C55637" w:rsidRPr="004E6895" w:rsidRDefault="00C55637" w:rsidP="000E39BC">
                  <w:pPr>
                    <w:pStyle w:val="Geenafstand"/>
                    <w:framePr w:hSpace="141" w:wrap="around" w:vAnchor="text" w:hAnchor="margin" w:y="-6"/>
                    <w:rPr>
                      <w:sz w:val="36"/>
                      <w:szCs w:val="36"/>
                    </w:rPr>
                  </w:pPr>
                </w:p>
              </w:tc>
              <w:tc>
                <w:tcPr>
                  <w:tcW w:w="3629" w:type="dxa"/>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6"/>
                    <w:gridCol w:w="1701"/>
                  </w:tblGrid>
                  <w:tr w:rsidR="00AA2102" w:rsidRPr="00AA2102" w:rsidTr="00AA2102">
                    <w:trPr>
                      <w:trHeight w:val="229"/>
                    </w:trPr>
                    <w:tc>
                      <w:tcPr>
                        <w:tcW w:w="1256" w:type="dxa"/>
                      </w:tcPr>
                      <w:p w:rsidR="00AA2102" w:rsidRPr="00AA2102" w:rsidRDefault="00AA2102" w:rsidP="000E39BC">
                        <w:pPr>
                          <w:pStyle w:val="Subsectie"/>
                          <w:framePr w:hSpace="141" w:wrap="around" w:vAnchor="text" w:hAnchor="margin" w:y="-6"/>
                          <w:spacing w:after="0"/>
                          <w:rPr>
                            <w:b w:val="0"/>
                            <w:color w:val="auto"/>
                            <w:sz w:val="24"/>
                            <w:szCs w:val="24"/>
                          </w:rPr>
                        </w:pPr>
                        <w:r>
                          <w:rPr>
                            <w:b w:val="0"/>
                            <w:color w:val="auto"/>
                            <w:sz w:val="24"/>
                            <w:szCs w:val="24"/>
                          </w:rPr>
                          <w:t>Datum:</w:t>
                        </w:r>
                      </w:p>
                    </w:tc>
                    <w:tc>
                      <w:tcPr>
                        <w:tcW w:w="1701" w:type="dxa"/>
                        <w:shd w:val="clear" w:color="auto" w:fill="F2F2F2" w:themeFill="background1" w:themeFillShade="F2"/>
                      </w:tcPr>
                      <w:p w:rsidR="00AA2102" w:rsidRPr="00AA2102" w:rsidRDefault="00AA2102" w:rsidP="000E39BC">
                        <w:pPr>
                          <w:pStyle w:val="Subsectie"/>
                          <w:framePr w:hSpace="141" w:wrap="around" w:vAnchor="text" w:hAnchor="margin" w:y="-6"/>
                          <w:spacing w:after="0"/>
                          <w:rPr>
                            <w:b w:val="0"/>
                            <w:color w:val="auto"/>
                            <w:sz w:val="24"/>
                            <w:szCs w:val="24"/>
                          </w:rPr>
                        </w:pPr>
                      </w:p>
                    </w:tc>
                  </w:tr>
                </w:tbl>
                <w:p w:rsidR="00C55637" w:rsidRPr="004E6895" w:rsidRDefault="00C55637" w:rsidP="000E39BC">
                  <w:pPr>
                    <w:pStyle w:val="Adresvangeadresseerde"/>
                    <w:framePr w:hSpace="141" w:wrap="around" w:vAnchor="text" w:hAnchor="margin" w:y="-6"/>
                    <w:spacing w:after="0" w:line="240" w:lineRule="auto"/>
                    <w:rPr>
                      <w:color w:val="auto"/>
                    </w:rPr>
                  </w:pPr>
                </w:p>
              </w:tc>
              <w:tc>
                <w:tcPr>
                  <w:tcW w:w="2348" w:type="dxa"/>
                </w:tcPr>
                <w:p w:rsidR="00C55637" w:rsidRDefault="00C55637" w:rsidP="000E39BC">
                  <w:pPr>
                    <w:pStyle w:val="Adresvangeadresseerde"/>
                    <w:framePr w:hSpace="141" w:wrap="around" w:vAnchor="text" w:hAnchor="margin" w:y="-6"/>
                    <w:spacing w:after="0" w:line="240" w:lineRule="auto"/>
                  </w:pPr>
                </w:p>
              </w:tc>
            </w:tr>
          </w:tbl>
          <w:p w:rsidR="00C55637" w:rsidRDefault="00C55637" w:rsidP="00C55637">
            <w:pPr>
              <w:pStyle w:val="Adresvangeadresseerde"/>
              <w:spacing w:after="0" w:line="240" w:lineRule="auto"/>
            </w:pPr>
          </w:p>
        </w:tc>
        <w:tc>
          <w:tcPr>
            <w:tcW w:w="4835" w:type="dxa"/>
          </w:tcPr>
          <w:p w:rsidR="00C55637" w:rsidRDefault="00C55637" w:rsidP="00C55637">
            <w:pPr>
              <w:pStyle w:val="Adresvanafzender"/>
              <w:spacing w:after="0" w:line="240" w:lineRule="auto"/>
            </w:pPr>
            <w:r>
              <w:rPr>
                <w:noProof/>
              </w:rPr>
              <w:drawing>
                <wp:inline distT="0" distB="0" distL="0" distR="0" wp14:anchorId="71E394BD" wp14:editId="42CE1C68">
                  <wp:extent cx="1482040" cy="1140031"/>
                  <wp:effectExtent l="0" t="0" r="4445"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atje Op vaste grond.png"/>
                          <pic:cNvPicPr/>
                        </pic:nvPicPr>
                        <pic:blipFill>
                          <a:blip r:embed="rId11">
                            <a:extLst>
                              <a:ext uri="{28A0092B-C50C-407E-A947-70E740481C1C}">
                                <a14:useLocalDpi xmlns:a14="http://schemas.microsoft.com/office/drawing/2010/main" val="0"/>
                              </a:ext>
                            </a:extLst>
                          </a:blip>
                          <a:stretch>
                            <a:fillRect/>
                          </a:stretch>
                        </pic:blipFill>
                        <pic:spPr>
                          <a:xfrm>
                            <a:off x="0" y="0"/>
                            <a:ext cx="1501446" cy="1154958"/>
                          </a:xfrm>
                          <a:prstGeom prst="rect">
                            <a:avLst/>
                          </a:prstGeom>
                        </pic:spPr>
                      </pic:pic>
                    </a:graphicData>
                  </a:graphic>
                </wp:inline>
              </w:drawing>
            </w:r>
          </w:p>
        </w:tc>
      </w:tr>
    </w:tbl>
    <w:p w:rsidR="00720E5F" w:rsidRPr="004E6895" w:rsidRDefault="00720E5F">
      <w:pPr>
        <w:rPr>
          <w:rFonts w:asciiTheme="majorHAnsi" w:hAnsiTheme="majorHAnsi"/>
          <w:sz w:val="24"/>
          <w:szCs w:val="24"/>
        </w:rPr>
      </w:pPr>
    </w:p>
    <w:tbl>
      <w:tblPr>
        <w:tblpPr w:leftFromText="187" w:rightFromText="187" w:horzAnchor="page" w:tblpXSpec="center" w:tblpYSpec="bottom"/>
        <w:tblOverlap w:val="never"/>
        <w:tblW w:w="0" w:type="auto"/>
        <w:tblBorders>
          <w:top w:val="dashed" w:sz="4" w:space="0" w:color="808080" w:themeColor="background1" w:themeShade="80"/>
          <w:insideH w:val="dashed" w:sz="4" w:space="0" w:color="auto"/>
          <w:insideV w:val="dashed" w:sz="4" w:space="0" w:color="auto"/>
        </w:tblBorders>
        <w:tblLook w:val="04A0" w:firstRow="1" w:lastRow="0" w:firstColumn="1" w:lastColumn="0" w:noHBand="0" w:noVBand="1"/>
      </w:tblPr>
      <w:tblGrid>
        <w:gridCol w:w="9071"/>
      </w:tblGrid>
      <w:tr w:rsidR="002843FF" w:rsidTr="00720E5F">
        <w:trPr>
          <w:trHeight w:val="576"/>
        </w:trPr>
        <w:tc>
          <w:tcPr>
            <w:tcW w:w="9071" w:type="dxa"/>
            <w:vAlign w:val="bottom"/>
          </w:tcPr>
          <w:p w:rsidR="002843FF" w:rsidRDefault="002843FF"/>
        </w:tc>
      </w:tr>
    </w:tbl>
    <w:p w:rsidR="00720E5F" w:rsidRPr="00CA2B15" w:rsidRDefault="00720E5F" w:rsidP="00720E5F">
      <w:pPr>
        <w:pStyle w:val="Sectie"/>
        <w:rPr>
          <w:color w:val="auto"/>
        </w:rPr>
      </w:pPr>
      <w:r w:rsidRPr="00CA2B15">
        <w:rPr>
          <w:color w:val="auto"/>
        </w:rPr>
        <w:t>Persoonlijke gegevens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4253"/>
        <w:gridCol w:w="1978"/>
      </w:tblGrid>
      <w:tr w:rsidR="00BF7B00" w:rsidRPr="00BF7B00" w:rsidTr="00267D31">
        <w:trPr>
          <w:trHeight w:val="221"/>
        </w:trPr>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Naam kind:</w:t>
            </w:r>
            <w:r w:rsidRPr="00BF7B00">
              <w:rPr>
                <w:rStyle w:val="Tekensvoordatumvansubsectie"/>
                <w:b/>
                <w:bCs/>
                <w:color w:val="auto"/>
                <w:sz w:val="24"/>
                <w:szCs w:val="24"/>
              </w:rPr>
              <w:t xml:space="preserve"> </w:t>
            </w:r>
            <w:r w:rsidRPr="00BF7B00">
              <w:rPr>
                <w:b w:val="0"/>
                <w:color w:val="auto"/>
                <w:sz w:val="24"/>
                <w:szCs w:val="24"/>
              </w:rPr>
              <w:t xml:space="preserve"> </w:t>
            </w:r>
            <w:r w:rsidRPr="00BF7B00">
              <w:rPr>
                <w:b w:val="0"/>
                <w:color w:val="auto"/>
                <w:sz w:val="24"/>
                <w:szCs w:val="24"/>
              </w:rPr>
              <w:tab/>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shd w:val="clear" w:color="auto" w:fill="F2F2F2" w:themeFill="background1" w:themeFillShade="F2"/>
          </w:tcPr>
          <w:p w:rsidR="00BF7B00" w:rsidRPr="00BF7B00" w:rsidRDefault="001F4EED" w:rsidP="00EE654D">
            <w:pPr>
              <w:pStyle w:val="Subsectie"/>
              <w:spacing w:after="0"/>
              <w:rPr>
                <w:b w:val="0"/>
                <w:color w:val="auto"/>
                <w:sz w:val="24"/>
                <w:szCs w:val="24"/>
              </w:rPr>
            </w:pPr>
            <w:sdt>
              <w:sdtPr>
                <w:rPr>
                  <w:b w:val="0"/>
                  <w:color w:val="auto"/>
                  <w:sz w:val="24"/>
                  <w:szCs w:val="24"/>
                </w:rPr>
                <w:id w:val="140545586"/>
                <w14:checkbox>
                  <w14:checked w14:val="0"/>
                  <w14:checkedState w14:val="2612" w14:font="MS Gothic"/>
                  <w14:uncheckedState w14:val="2610" w14:font="MS Gothic"/>
                </w14:checkbox>
              </w:sdtPr>
              <w:sdtEndPr/>
              <w:sdtContent>
                <w:r w:rsidR="00267D31">
                  <w:rPr>
                    <w:rFonts w:ascii="MS Gothic" w:eastAsia="MS Gothic" w:hAnsi="MS Gothic" w:hint="eastAsia"/>
                    <w:b w:val="0"/>
                    <w:color w:val="auto"/>
                    <w:sz w:val="24"/>
                    <w:szCs w:val="24"/>
                  </w:rPr>
                  <w:t>☐</w:t>
                </w:r>
              </w:sdtContent>
            </w:sdt>
            <w:r w:rsidR="00267D31">
              <w:rPr>
                <w:b w:val="0"/>
                <w:color w:val="auto"/>
                <w:sz w:val="24"/>
                <w:szCs w:val="24"/>
              </w:rPr>
              <w:t xml:space="preserve"> M /  </w:t>
            </w:r>
            <w:sdt>
              <w:sdtPr>
                <w:rPr>
                  <w:b w:val="0"/>
                  <w:color w:val="auto"/>
                  <w:sz w:val="24"/>
                  <w:szCs w:val="24"/>
                </w:rPr>
                <w:id w:val="1832872826"/>
                <w14:checkbox>
                  <w14:checked w14:val="0"/>
                  <w14:checkedState w14:val="2612" w14:font="MS Gothic"/>
                  <w14:uncheckedState w14:val="2610" w14:font="MS Gothic"/>
                </w14:checkbox>
              </w:sdtPr>
              <w:sdtEndPr/>
              <w:sdtContent>
                <w:r w:rsidR="00267D31">
                  <w:rPr>
                    <w:rFonts w:ascii="MS Gothic" w:eastAsia="MS Gothic" w:hAnsi="MS Gothic" w:hint="eastAsia"/>
                    <w:b w:val="0"/>
                    <w:color w:val="auto"/>
                    <w:sz w:val="24"/>
                    <w:szCs w:val="24"/>
                  </w:rPr>
                  <w:t>☐</w:t>
                </w:r>
              </w:sdtContent>
            </w:sdt>
            <w:r w:rsidR="00267D31">
              <w:rPr>
                <w:b w:val="0"/>
                <w:color w:val="auto"/>
                <w:sz w:val="24"/>
                <w:szCs w:val="24"/>
              </w:rPr>
              <w:t xml:space="preserve"> V</w:t>
            </w:r>
          </w:p>
        </w:tc>
      </w:tr>
      <w:tr w:rsidR="00BF7B00" w:rsidRPr="00BF7B00" w:rsidTr="00AA2102">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Voorletter(s):</w:t>
            </w:r>
            <w:r w:rsidRPr="00BF7B00">
              <w:rPr>
                <w:rStyle w:val="Tekensvoordatumvansubsectie"/>
                <w:b/>
                <w:bCs/>
                <w:color w:val="auto"/>
                <w:sz w:val="24"/>
                <w:szCs w:val="24"/>
              </w:rPr>
              <w:t xml:space="preserve"> </w:t>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tcPr>
          <w:p w:rsidR="00BF7B00" w:rsidRPr="00BF7B00" w:rsidRDefault="00BF7B00" w:rsidP="00EE654D">
            <w:pPr>
              <w:pStyle w:val="Subsectie"/>
              <w:spacing w:after="0"/>
              <w:rPr>
                <w:b w:val="0"/>
                <w:color w:val="auto"/>
                <w:sz w:val="24"/>
                <w:szCs w:val="24"/>
              </w:rPr>
            </w:pPr>
          </w:p>
        </w:tc>
      </w:tr>
      <w:tr w:rsidR="00BF7B00" w:rsidRPr="00BF7B00" w:rsidTr="00AA2102">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Achternaam:</w:t>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tcPr>
          <w:p w:rsidR="00BF7B00" w:rsidRPr="00BF7B00" w:rsidRDefault="00BF7B00" w:rsidP="00EE654D">
            <w:pPr>
              <w:pStyle w:val="Subsectie"/>
              <w:spacing w:after="0"/>
              <w:rPr>
                <w:b w:val="0"/>
                <w:color w:val="auto"/>
                <w:sz w:val="24"/>
                <w:szCs w:val="24"/>
              </w:rPr>
            </w:pPr>
          </w:p>
        </w:tc>
      </w:tr>
      <w:tr w:rsidR="00BF7B00" w:rsidRPr="00BF7B00" w:rsidTr="00AA2102">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Geboortedatum:</w:t>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tcPr>
          <w:p w:rsidR="00BF7B00" w:rsidRPr="00BF7B00" w:rsidRDefault="00BF7B00" w:rsidP="00EE654D">
            <w:pPr>
              <w:pStyle w:val="Subsectie"/>
              <w:spacing w:after="0"/>
              <w:rPr>
                <w:b w:val="0"/>
                <w:color w:val="auto"/>
                <w:sz w:val="24"/>
                <w:szCs w:val="24"/>
              </w:rPr>
            </w:pPr>
          </w:p>
        </w:tc>
      </w:tr>
      <w:tr w:rsidR="00BF7B00" w:rsidRPr="00BF7B00" w:rsidTr="00AA2102">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BSN nummer:</w:t>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tcPr>
          <w:p w:rsidR="00BF7B00" w:rsidRPr="00BF7B00" w:rsidRDefault="00BF7B00" w:rsidP="00EE654D">
            <w:pPr>
              <w:pStyle w:val="Subsectie"/>
              <w:spacing w:after="0"/>
              <w:rPr>
                <w:b w:val="0"/>
                <w:color w:val="auto"/>
                <w:sz w:val="24"/>
                <w:szCs w:val="24"/>
              </w:rPr>
            </w:pPr>
          </w:p>
        </w:tc>
      </w:tr>
      <w:tr w:rsidR="00BF7B00" w:rsidRPr="00BF7B00" w:rsidTr="00AA2102">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Adres en woonplaats:</w:t>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tcPr>
          <w:p w:rsidR="00BF7B00" w:rsidRPr="00BF7B00" w:rsidRDefault="00BF7B00" w:rsidP="00EE654D">
            <w:pPr>
              <w:pStyle w:val="Subsectie"/>
              <w:spacing w:after="0"/>
              <w:rPr>
                <w:b w:val="0"/>
                <w:color w:val="auto"/>
                <w:sz w:val="24"/>
                <w:szCs w:val="24"/>
              </w:rPr>
            </w:pPr>
          </w:p>
        </w:tc>
      </w:tr>
      <w:tr w:rsidR="00BF7B00" w:rsidRPr="00BF7B00" w:rsidTr="00AA2102">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Naam school:</w:t>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tcPr>
          <w:p w:rsidR="00BF7B00" w:rsidRPr="00BF7B00" w:rsidRDefault="00BF7B00" w:rsidP="00EE654D">
            <w:pPr>
              <w:pStyle w:val="Subsectie"/>
              <w:spacing w:after="0"/>
              <w:rPr>
                <w:b w:val="0"/>
                <w:color w:val="auto"/>
                <w:sz w:val="24"/>
                <w:szCs w:val="24"/>
              </w:rPr>
            </w:pPr>
          </w:p>
        </w:tc>
      </w:tr>
      <w:tr w:rsidR="00BF7B00" w:rsidRPr="00BF7B00" w:rsidTr="00AA2102">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Groep/ klas:</w:t>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tcPr>
          <w:p w:rsidR="00BF7B00" w:rsidRPr="00BF7B00" w:rsidRDefault="00BF7B00" w:rsidP="00EE654D">
            <w:pPr>
              <w:pStyle w:val="Subsectie"/>
              <w:spacing w:after="0"/>
              <w:rPr>
                <w:b w:val="0"/>
                <w:color w:val="auto"/>
                <w:sz w:val="24"/>
                <w:szCs w:val="24"/>
              </w:rPr>
            </w:pPr>
          </w:p>
        </w:tc>
      </w:tr>
      <w:tr w:rsidR="00BF7B00" w:rsidRPr="00BF7B00" w:rsidTr="00AA2102">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Leerkracht:</w:t>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tcPr>
          <w:p w:rsidR="00BF7B00" w:rsidRPr="00BF7B00" w:rsidRDefault="00BF7B00" w:rsidP="00EE654D">
            <w:pPr>
              <w:pStyle w:val="Subsectie"/>
              <w:spacing w:after="0"/>
              <w:rPr>
                <w:b w:val="0"/>
                <w:color w:val="auto"/>
                <w:sz w:val="24"/>
                <w:szCs w:val="24"/>
              </w:rPr>
            </w:pPr>
          </w:p>
        </w:tc>
      </w:tr>
      <w:tr w:rsidR="00BF7B00" w:rsidRPr="00BF7B00" w:rsidTr="00AA2102">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Tel. nummer ouders:</w:t>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tcPr>
          <w:p w:rsidR="00BF7B00" w:rsidRPr="00BF7B00" w:rsidRDefault="00BF7B00" w:rsidP="00EE654D">
            <w:pPr>
              <w:pStyle w:val="Subsectie"/>
              <w:spacing w:after="0"/>
              <w:rPr>
                <w:b w:val="0"/>
                <w:color w:val="auto"/>
                <w:sz w:val="24"/>
                <w:szCs w:val="24"/>
              </w:rPr>
            </w:pPr>
          </w:p>
        </w:tc>
      </w:tr>
      <w:tr w:rsidR="00BF7B00" w:rsidRPr="00BF7B00" w:rsidTr="00AA2102">
        <w:tc>
          <w:tcPr>
            <w:tcW w:w="2830" w:type="dxa"/>
          </w:tcPr>
          <w:p w:rsidR="00BF7B00" w:rsidRPr="00BF7B00" w:rsidRDefault="00BF7B00" w:rsidP="00EE654D">
            <w:pPr>
              <w:pStyle w:val="Subsectie"/>
              <w:spacing w:after="0"/>
              <w:rPr>
                <w:b w:val="0"/>
                <w:color w:val="auto"/>
                <w:sz w:val="24"/>
                <w:szCs w:val="24"/>
              </w:rPr>
            </w:pPr>
            <w:r w:rsidRPr="00BF7B00">
              <w:rPr>
                <w:b w:val="0"/>
                <w:color w:val="auto"/>
                <w:sz w:val="24"/>
                <w:szCs w:val="24"/>
              </w:rPr>
              <w:t>Email adres ouders:</w:t>
            </w:r>
          </w:p>
        </w:tc>
        <w:tc>
          <w:tcPr>
            <w:tcW w:w="4253" w:type="dxa"/>
            <w:shd w:val="clear" w:color="auto" w:fill="F2F2F2" w:themeFill="background1" w:themeFillShade="F2"/>
          </w:tcPr>
          <w:p w:rsidR="00BF7B00" w:rsidRPr="00BF7B00" w:rsidRDefault="00BF7B00" w:rsidP="00EE654D">
            <w:pPr>
              <w:pStyle w:val="Subsectie"/>
              <w:spacing w:after="0"/>
              <w:rPr>
                <w:b w:val="0"/>
                <w:color w:val="auto"/>
                <w:sz w:val="24"/>
                <w:szCs w:val="24"/>
              </w:rPr>
            </w:pPr>
          </w:p>
        </w:tc>
        <w:tc>
          <w:tcPr>
            <w:tcW w:w="1978" w:type="dxa"/>
          </w:tcPr>
          <w:p w:rsidR="00BF7B00" w:rsidRPr="00BF7B00" w:rsidRDefault="00BF7B00" w:rsidP="00EE654D">
            <w:pPr>
              <w:pStyle w:val="Subsectie"/>
              <w:spacing w:after="0"/>
              <w:rPr>
                <w:b w:val="0"/>
                <w:color w:val="auto"/>
                <w:sz w:val="24"/>
                <w:szCs w:val="24"/>
              </w:rPr>
            </w:pPr>
          </w:p>
        </w:tc>
      </w:tr>
    </w:tbl>
    <w:p w:rsidR="00720E5F" w:rsidRDefault="00720E5F" w:rsidP="00720E5F">
      <w:pPr>
        <w:spacing w:after="0" w:line="240" w:lineRule="auto"/>
      </w:pPr>
    </w:p>
    <w:p w:rsidR="00720E5F" w:rsidRDefault="00720E5F" w:rsidP="00720E5F">
      <w:pPr>
        <w:spacing w:after="0" w:line="240" w:lineRule="auto"/>
      </w:pPr>
    </w:p>
    <w:p w:rsidR="00720E5F" w:rsidRDefault="00720E5F" w:rsidP="00720E5F">
      <w:pPr>
        <w:pStyle w:val="Sectie"/>
        <w:rPr>
          <w:color w:val="auto"/>
        </w:rPr>
      </w:pPr>
      <w:r>
        <w:rPr>
          <w:color w:val="auto"/>
        </w:rPr>
        <w:t>Gezins</w:t>
      </w:r>
      <w:r w:rsidR="004045C4">
        <w:rPr>
          <w:color w:val="auto"/>
        </w:rPr>
        <w:t>- samenstelling</w:t>
      </w:r>
    </w:p>
    <w:tbl>
      <w:tblPr>
        <w:tblStyle w:val="Tabelraster"/>
        <w:tblW w:w="92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2372"/>
        <w:gridCol w:w="2305"/>
        <w:gridCol w:w="2424"/>
      </w:tblGrid>
      <w:tr w:rsidR="00BF7B00" w:rsidRPr="00BF7B00" w:rsidTr="00BF7B00">
        <w:trPr>
          <w:trHeight w:val="292"/>
        </w:trPr>
        <w:tc>
          <w:tcPr>
            <w:tcW w:w="2122" w:type="dxa"/>
          </w:tcPr>
          <w:p w:rsidR="00BF7B00" w:rsidRPr="00BF7B00" w:rsidRDefault="00BF7B00" w:rsidP="00FE275F">
            <w:pPr>
              <w:pStyle w:val="Subsectie"/>
              <w:spacing w:after="0"/>
              <w:rPr>
                <w:rStyle w:val="Tekensvoordatumvansubsectie"/>
                <w:b/>
                <w:bCs/>
                <w:color w:val="auto"/>
                <w:sz w:val="24"/>
                <w:szCs w:val="24"/>
              </w:rPr>
            </w:pPr>
            <w:r w:rsidRPr="00BF7B00">
              <w:rPr>
                <w:b w:val="0"/>
                <w:color w:val="auto"/>
                <w:sz w:val="24"/>
                <w:szCs w:val="24"/>
              </w:rPr>
              <w:t>Naam vader:</w:t>
            </w:r>
            <w:r w:rsidRPr="00BF7B00">
              <w:rPr>
                <w:rStyle w:val="Tekensvoordatumvansubsectie"/>
                <w:b/>
                <w:bCs/>
                <w:color w:val="auto"/>
                <w:sz w:val="24"/>
                <w:szCs w:val="24"/>
              </w:rPr>
              <w:t xml:space="preserve"> </w:t>
            </w:r>
          </w:p>
        </w:tc>
        <w:tc>
          <w:tcPr>
            <w:tcW w:w="2372" w:type="dxa"/>
            <w:shd w:val="clear" w:color="auto" w:fill="F2F2F2" w:themeFill="background1" w:themeFillShade="F2"/>
          </w:tcPr>
          <w:p w:rsidR="00BF7B00" w:rsidRPr="00BF7B00" w:rsidRDefault="00BF7B00" w:rsidP="00FE275F">
            <w:pPr>
              <w:pStyle w:val="Subsectie"/>
              <w:spacing w:after="0"/>
              <w:rPr>
                <w:rStyle w:val="Tekensvoordatumvansubsectie"/>
                <w:b/>
                <w:bCs/>
                <w:color w:val="auto"/>
                <w:sz w:val="24"/>
                <w:szCs w:val="24"/>
              </w:rPr>
            </w:pPr>
          </w:p>
        </w:tc>
        <w:tc>
          <w:tcPr>
            <w:tcW w:w="2305" w:type="dxa"/>
          </w:tcPr>
          <w:p w:rsidR="00BF7B00" w:rsidRPr="00BF7B00" w:rsidRDefault="00BF7B00" w:rsidP="00FE275F">
            <w:pPr>
              <w:pStyle w:val="Subsectie"/>
              <w:spacing w:after="0"/>
              <w:rPr>
                <w:b w:val="0"/>
                <w:color w:val="auto"/>
                <w:sz w:val="24"/>
                <w:szCs w:val="24"/>
              </w:rPr>
            </w:pPr>
            <w:r w:rsidRPr="00BF7B00">
              <w:rPr>
                <w:b w:val="0"/>
                <w:color w:val="auto"/>
                <w:sz w:val="24"/>
                <w:szCs w:val="24"/>
              </w:rPr>
              <w:t>Naam moeder:</w:t>
            </w:r>
            <w:r w:rsidRPr="00BF7B00">
              <w:rPr>
                <w:rStyle w:val="Tekensvoordatumvansubsectie"/>
                <w:b/>
                <w:bCs/>
                <w:color w:val="auto"/>
                <w:sz w:val="24"/>
                <w:szCs w:val="24"/>
              </w:rPr>
              <w:t xml:space="preserve"> </w:t>
            </w:r>
          </w:p>
        </w:tc>
        <w:tc>
          <w:tcPr>
            <w:tcW w:w="2424" w:type="dxa"/>
            <w:shd w:val="clear" w:color="auto" w:fill="F2F2F2" w:themeFill="background1" w:themeFillShade="F2"/>
          </w:tcPr>
          <w:p w:rsidR="00BF7B00" w:rsidRPr="00BF7B00" w:rsidRDefault="00BF7B00" w:rsidP="00FE275F">
            <w:pPr>
              <w:pStyle w:val="Subsectie"/>
              <w:spacing w:after="0"/>
              <w:rPr>
                <w:b w:val="0"/>
                <w:color w:val="auto"/>
                <w:sz w:val="24"/>
                <w:szCs w:val="24"/>
              </w:rPr>
            </w:pPr>
          </w:p>
        </w:tc>
      </w:tr>
      <w:tr w:rsidR="00BF7B00" w:rsidRPr="00BF7B00" w:rsidTr="00BF7B00">
        <w:trPr>
          <w:trHeight w:val="345"/>
        </w:trPr>
        <w:tc>
          <w:tcPr>
            <w:tcW w:w="2122" w:type="dxa"/>
          </w:tcPr>
          <w:p w:rsidR="00BF7B00" w:rsidRPr="00BF7B00" w:rsidRDefault="00BF7B00" w:rsidP="00FE275F">
            <w:pPr>
              <w:pStyle w:val="Subsectie"/>
              <w:spacing w:after="0"/>
              <w:rPr>
                <w:b w:val="0"/>
                <w:color w:val="auto"/>
                <w:sz w:val="24"/>
                <w:szCs w:val="24"/>
              </w:rPr>
            </w:pPr>
            <w:r w:rsidRPr="00BF7B00">
              <w:rPr>
                <w:b w:val="0"/>
                <w:color w:val="auto"/>
                <w:sz w:val="24"/>
                <w:szCs w:val="24"/>
              </w:rPr>
              <w:t xml:space="preserve">Geboortedatum: </w:t>
            </w:r>
          </w:p>
        </w:tc>
        <w:tc>
          <w:tcPr>
            <w:tcW w:w="2372" w:type="dxa"/>
            <w:shd w:val="clear" w:color="auto" w:fill="F2F2F2" w:themeFill="background1" w:themeFillShade="F2"/>
          </w:tcPr>
          <w:p w:rsidR="00BF7B00" w:rsidRPr="00BF7B00" w:rsidRDefault="00BF7B00" w:rsidP="00FE275F">
            <w:pPr>
              <w:pStyle w:val="Subsectie"/>
              <w:spacing w:after="0"/>
              <w:rPr>
                <w:b w:val="0"/>
                <w:color w:val="auto"/>
                <w:sz w:val="24"/>
                <w:szCs w:val="24"/>
              </w:rPr>
            </w:pPr>
          </w:p>
        </w:tc>
        <w:tc>
          <w:tcPr>
            <w:tcW w:w="2305" w:type="dxa"/>
          </w:tcPr>
          <w:p w:rsidR="00BF7B00" w:rsidRPr="00BF7B00" w:rsidRDefault="00BF7B00" w:rsidP="00FE275F">
            <w:pPr>
              <w:pStyle w:val="Subsectie"/>
              <w:spacing w:after="0"/>
              <w:rPr>
                <w:b w:val="0"/>
                <w:color w:val="auto"/>
                <w:sz w:val="24"/>
                <w:szCs w:val="24"/>
              </w:rPr>
            </w:pPr>
            <w:r w:rsidRPr="00BF7B00">
              <w:rPr>
                <w:b w:val="0"/>
                <w:color w:val="auto"/>
                <w:sz w:val="24"/>
                <w:szCs w:val="24"/>
              </w:rPr>
              <w:t>Geboortedatum:</w:t>
            </w:r>
          </w:p>
        </w:tc>
        <w:tc>
          <w:tcPr>
            <w:tcW w:w="2424" w:type="dxa"/>
            <w:shd w:val="clear" w:color="auto" w:fill="F2F2F2" w:themeFill="background1" w:themeFillShade="F2"/>
          </w:tcPr>
          <w:p w:rsidR="00BF7B00" w:rsidRPr="00BF7B00" w:rsidRDefault="00BF7B00" w:rsidP="00FE275F">
            <w:pPr>
              <w:pStyle w:val="Subsectie"/>
              <w:spacing w:after="0"/>
              <w:rPr>
                <w:b w:val="0"/>
                <w:color w:val="auto"/>
                <w:sz w:val="24"/>
                <w:szCs w:val="24"/>
              </w:rPr>
            </w:pPr>
          </w:p>
        </w:tc>
      </w:tr>
      <w:tr w:rsidR="00BF7B00" w:rsidRPr="00BF7B00" w:rsidTr="00BF7B00">
        <w:trPr>
          <w:trHeight w:val="292"/>
        </w:trPr>
        <w:tc>
          <w:tcPr>
            <w:tcW w:w="2122" w:type="dxa"/>
          </w:tcPr>
          <w:p w:rsidR="00BF7B00" w:rsidRPr="00BF7B00" w:rsidRDefault="00BF7B00" w:rsidP="00FE275F">
            <w:pPr>
              <w:pStyle w:val="Subsectie"/>
              <w:spacing w:after="0"/>
              <w:rPr>
                <w:b w:val="0"/>
                <w:color w:val="auto"/>
                <w:sz w:val="24"/>
                <w:szCs w:val="24"/>
              </w:rPr>
            </w:pPr>
            <w:r w:rsidRPr="00BF7B00">
              <w:rPr>
                <w:b w:val="0"/>
                <w:color w:val="auto"/>
                <w:sz w:val="24"/>
                <w:szCs w:val="24"/>
              </w:rPr>
              <w:t>Geboorteland:</w:t>
            </w:r>
          </w:p>
        </w:tc>
        <w:tc>
          <w:tcPr>
            <w:tcW w:w="2372" w:type="dxa"/>
            <w:shd w:val="clear" w:color="auto" w:fill="F2F2F2" w:themeFill="background1" w:themeFillShade="F2"/>
          </w:tcPr>
          <w:p w:rsidR="00BF7B00" w:rsidRPr="00BF7B00" w:rsidRDefault="00BF7B00" w:rsidP="00FE275F">
            <w:pPr>
              <w:pStyle w:val="Subsectie"/>
              <w:spacing w:after="0"/>
              <w:rPr>
                <w:b w:val="0"/>
                <w:color w:val="auto"/>
                <w:sz w:val="24"/>
                <w:szCs w:val="24"/>
              </w:rPr>
            </w:pPr>
          </w:p>
        </w:tc>
        <w:tc>
          <w:tcPr>
            <w:tcW w:w="2305" w:type="dxa"/>
          </w:tcPr>
          <w:p w:rsidR="00BF7B00" w:rsidRPr="00BF7B00" w:rsidRDefault="00BF7B00" w:rsidP="00FE275F">
            <w:pPr>
              <w:pStyle w:val="Subsectie"/>
              <w:spacing w:after="0"/>
              <w:rPr>
                <w:b w:val="0"/>
                <w:color w:val="auto"/>
                <w:sz w:val="24"/>
                <w:szCs w:val="24"/>
              </w:rPr>
            </w:pPr>
            <w:r w:rsidRPr="00BF7B00">
              <w:rPr>
                <w:b w:val="0"/>
                <w:color w:val="auto"/>
                <w:sz w:val="24"/>
                <w:szCs w:val="24"/>
              </w:rPr>
              <w:t>Geboorteland:</w:t>
            </w:r>
          </w:p>
        </w:tc>
        <w:tc>
          <w:tcPr>
            <w:tcW w:w="2424" w:type="dxa"/>
            <w:shd w:val="clear" w:color="auto" w:fill="F2F2F2" w:themeFill="background1" w:themeFillShade="F2"/>
          </w:tcPr>
          <w:p w:rsidR="00BF7B00" w:rsidRPr="00BF7B00" w:rsidRDefault="00BF7B00" w:rsidP="00FE275F">
            <w:pPr>
              <w:pStyle w:val="Subsectie"/>
              <w:spacing w:after="0"/>
              <w:rPr>
                <w:b w:val="0"/>
                <w:color w:val="auto"/>
                <w:sz w:val="24"/>
                <w:szCs w:val="24"/>
              </w:rPr>
            </w:pPr>
          </w:p>
        </w:tc>
      </w:tr>
      <w:tr w:rsidR="00BF7B00" w:rsidRPr="00BF7B00" w:rsidTr="00BF7B00">
        <w:trPr>
          <w:trHeight w:val="273"/>
        </w:trPr>
        <w:tc>
          <w:tcPr>
            <w:tcW w:w="2122" w:type="dxa"/>
          </w:tcPr>
          <w:p w:rsidR="00BF7B00" w:rsidRPr="00BF7B00" w:rsidRDefault="00BF7B00" w:rsidP="00BF7B00">
            <w:pPr>
              <w:pStyle w:val="Subsectie"/>
              <w:spacing w:after="0"/>
              <w:rPr>
                <w:b w:val="0"/>
                <w:color w:val="auto"/>
                <w:sz w:val="24"/>
                <w:szCs w:val="24"/>
              </w:rPr>
            </w:pPr>
            <w:r w:rsidRPr="00BF7B00">
              <w:rPr>
                <w:b w:val="0"/>
                <w:color w:val="auto"/>
                <w:sz w:val="24"/>
                <w:szCs w:val="24"/>
              </w:rPr>
              <w:t>Beroep*:</w:t>
            </w:r>
          </w:p>
        </w:tc>
        <w:tc>
          <w:tcPr>
            <w:tcW w:w="2372" w:type="dxa"/>
            <w:shd w:val="clear" w:color="auto" w:fill="F2F2F2" w:themeFill="background1" w:themeFillShade="F2"/>
          </w:tcPr>
          <w:p w:rsidR="00BF7B00" w:rsidRPr="00BF7B00" w:rsidRDefault="00BF7B00" w:rsidP="00BF7B00">
            <w:pPr>
              <w:pStyle w:val="Subsectie"/>
              <w:spacing w:after="0"/>
              <w:rPr>
                <w:b w:val="0"/>
                <w:color w:val="auto"/>
                <w:sz w:val="24"/>
                <w:szCs w:val="24"/>
              </w:rPr>
            </w:pPr>
          </w:p>
        </w:tc>
        <w:tc>
          <w:tcPr>
            <w:tcW w:w="2305" w:type="dxa"/>
          </w:tcPr>
          <w:p w:rsidR="00BF7B00" w:rsidRPr="00BF7B00" w:rsidRDefault="00BF7B00" w:rsidP="00BF7B00">
            <w:pPr>
              <w:pStyle w:val="Subsectie"/>
              <w:spacing w:after="0"/>
              <w:rPr>
                <w:b w:val="0"/>
                <w:color w:val="auto"/>
                <w:sz w:val="24"/>
                <w:szCs w:val="24"/>
              </w:rPr>
            </w:pPr>
            <w:r w:rsidRPr="00BF7B00">
              <w:rPr>
                <w:b w:val="0"/>
                <w:color w:val="auto"/>
                <w:sz w:val="24"/>
                <w:szCs w:val="24"/>
              </w:rPr>
              <w:t>Beroep*:</w:t>
            </w:r>
          </w:p>
        </w:tc>
        <w:tc>
          <w:tcPr>
            <w:tcW w:w="2424" w:type="dxa"/>
            <w:shd w:val="clear" w:color="auto" w:fill="F2F2F2" w:themeFill="background1" w:themeFillShade="F2"/>
          </w:tcPr>
          <w:p w:rsidR="00BF7B00" w:rsidRPr="00BF7B00" w:rsidRDefault="00BF7B00" w:rsidP="00BF7B00">
            <w:pPr>
              <w:pStyle w:val="Subsectie"/>
              <w:spacing w:after="0"/>
              <w:rPr>
                <w:b w:val="0"/>
                <w:color w:val="auto"/>
                <w:sz w:val="24"/>
                <w:szCs w:val="24"/>
              </w:rPr>
            </w:pPr>
          </w:p>
        </w:tc>
      </w:tr>
    </w:tbl>
    <w:p w:rsidR="00720E5F" w:rsidRDefault="00720E5F" w:rsidP="00720E5F">
      <w:pPr>
        <w:pStyle w:val="Subsectie"/>
        <w:spacing w:after="0"/>
        <w:rPr>
          <w:b w:val="0"/>
          <w:color w:val="auto"/>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497"/>
      </w:tblGrid>
      <w:tr w:rsidR="00AA2102" w:rsidRPr="00AA2102" w:rsidTr="00AA2102">
        <w:trPr>
          <w:trHeight w:val="229"/>
        </w:trPr>
        <w:tc>
          <w:tcPr>
            <w:tcW w:w="2122" w:type="dxa"/>
          </w:tcPr>
          <w:p w:rsidR="00AA2102" w:rsidRPr="00AA2102" w:rsidRDefault="00AA2102" w:rsidP="009058B2">
            <w:pPr>
              <w:pStyle w:val="Subsectie"/>
              <w:spacing w:after="0"/>
              <w:rPr>
                <w:b w:val="0"/>
                <w:color w:val="auto"/>
                <w:sz w:val="24"/>
                <w:szCs w:val="24"/>
              </w:rPr>
            </w:pPr>
            <w:r w:rsidRPr="00AA2102">
              <w:rPr>
                <w:b w:val="0"/>
                <w:color w:val="auto"/>
                <w:sz w:val="24"/>
                <w:szCs w:val="24"/>
              </w:rPr>
              <w:t>Naam kind 1*:</w:t>
            </w:r>
          </w:p>
        </w:tc>
        <w:tc>
          <w:tcPr>
            <w:tcW w:w="3497" w:type="dxa"/>
            <w:shd w:val="clear" w:color="auto" w:fill="F2F2F2" w:themeFill="background1" w:themeFillShade="F2"/>
          </w:tcPr>
          <w:p w:rsidR="00AA2102" w:rsidRPr="00AA2102" w:rsidRDefault="00AA2102" w:rsidP="009058B2">
            <w:pPr>
              <w:pStyle w:val="Subsectie"/>
              <w:spacing w:after="0"/>
              <w:rPr>
                <w:b w:val="0"/>
                <w:color w:val="auto"/>
                <w:sz w:val="24"/>
                <w:szCs w:val="24"/>
              </w:rPr>
            </w:pPr>
          </w:p>
        </w:tc>
      </w:tr>
      <w:tr w:rsidR="00AA2102" w:rsidRPr="00CA2B15" w:rsidTr="00AA2102">
        <w:trPr>
          <w:trHeight w:val="215"/>
        </w:trPr>
        <w:tc>
          <w:tcPr>
            <w:tcW w:w="2122" w:type="dxa"/>
          </w:tcPr>
          <w:p w:rsidR="00AA2102" w:rsidRPr="00CA2B15" w:rsidRDefault="00AA2102" w:rsidP="009058B2">
            <w:pPr>
              <w:pStyle w:val="Subsectie"/>
              <w:spacing w:after="0"/>
              <w:rPr>
                <w:b w:val="0"/>
                <w:color w:val="auto"/>
                <w:sz w:val="24"/>
                <w:szCs w:val="24"/>
              </w:rPr>
            </w:pPr>
            <w:r w:rsidRPr="00AA2102">
              <w:rPr>
                <w:b w:val="0"/>
                <w:color w:val="auto"/>
                <w:sz w:val="24"/>
                <w:szCs w:val="24"/>
              </w:rPr>
              <w:t xml:space="preserve">Leeftijd: </w:t>
            </w:r>
            <w:r w:rsidRPr="00AA2102">
              <w:rPr>
                <w:b w:val="0"/>
                <w:color w:val="auto"/>
                <w:sz w:val="24"/>
                <w:szCs w:val="24"/>
              </w:rPr>
              <w:tab/>
            </w:r>
          </w:p>
        </w:tc>
        <w:tc>
          <w:tcPr>
            <w:tcW w:w="3497" w:type="dxa"/>
            <w:shd w:val="clear" w:color="auto" w:fill="F2F2F2" w:themeFill="background1" w:themeFillShade="F2"/>
          </w:tcPr>
          <w:p w:rsidR="00AA2102" w:rsidRPr="00AA2102" w:rsidRDefault="00AA2102" w:rsidP="009058B2">
            <w:pPr>
              <w:pStyle w:val="Subsectie"/>
              <w:spacing w:after="0"/>
              <w:rPr>
                <w:b w:val="0"/>
                <w:color w:val="auto"/>
                <w:sz w:val="24"/>
                <w:szCs w:val="24"/>
              </w:rPr>
            </w:pPr>
          </w:p>
        </w:tc>
      </w:tr>
    </w:tbl>
    <w:p w:rsidR="00720E5F" w:rsidRPr="00CA2B15" w:rsidRDefault="00720E5F" w:rsidP="00720E5F">
      <w:pPr>
        <w:pStyle w:val="Subsectie"/>
        <w:spacing w:after="0"/>
        <w:rPr>
          <w:b w:val="0"/>
          <w:color w:val="auto"/>
          <w:sz w:val="24"/>
          <w:szCs w:val="24"/>
        </w:rPr>
      </w:pPr>
      <w:r>
        <w:rPr>
          <w:b w:val="0"/>
          <w:color w:val="auto"/>
          <w:sz w:val="24"/>
          <w:szCs w:val="24"/>
        </w:rPr>
        <w:tab/>
      </w:r>
      <w:r>
        <w:rPr>
          <w:b w:val="0"/>
          <w:color w:val="auto"/>
          <w:sz w:val="24"/>
          <w:szCs w:val="24"/>
        </w:rPr>
        <w:tab/>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497"/>
      </w:tblGrid>
      <w:tr w:rsidR="00AA2102" w:rsidRPr="00AA2102" w:rsidTr="002D6DF5">
        <w:trPr>
          <w:trHeight w:val="229"/>
        </w:trPr>
        <w:tc>
          <w:tcPr>
            <w:tcW w:w="2122" w:type="dxa"/>
          </w:tcPr>
          <w:p w:rsidR="00AA2102" w:rsidRPr="00AA2102" w:rsidRDefault="00AA2102" w:rsidP="002D6DF5">
            <w:pPr>
              <w:pStyle w:val="Subsectie"/>
              <w:spacing w:after="0"/>
              <w:rPr>
                <w:b w:val="0"/>
                <w:color w:val="auto"/>
                <w:sz w:val="24"/>
                <w:szCs w:val="24"/>
              </w:rPr>
            </w:pPr>
            <w:r w:rsidRPr="00AA2102">
              <w:rPr>
                <w:b w:val="0"/>
                <w:color w:val="auto"/>
                <w:sz w:val="24"/>
                <w:szCs w:val="24"/>
              </w:rPr>
              <w:t>Naam kind</w:t>
            </w:r>
            <w:r>
              <w:rPr>
                <w:b w:val="0"/>
                <w:color w:val="auto"/>
                <w:sz w:val="24"/>
                <w:szCs w:val="24"/>
              </w:rPr>
              <w:t xml:space="preserve"> 2</w:t>
            </w:r>
            <w:r w:rsidRPr="00AA2102">
              <w:rPr>
                <w:b w:val="0"/>
                <w:color w:val="auto"/>
                <w:sz w:val="24"/>
                <w:szCs w:val="24"/>
              </w:rPr>
              <w:t>*:</w:t>
            </w:r>
          </w:p>
        </w:tc>
        <w:tc>
          <w:tcPr>
            <w:tcW w:w="3497" w:type="dxa"/>
            <w:shd w:val="clear" w:color="auto" w:fill="F2F2F2" w:themeFill="background1" w:themeFillShade="F2"/>
          </w:tcPr>
          <w:p w:rsidR="00AA2102" w:rsidRPr="00AA2102" w:rsidRDefault="00AA2102" w:rsidP="002D6DF5">
            <w:pPr>
              <w:pStyle w:val="Subsectie"/>
              <w:spacing w:after="0"/>
              <w:rPr>
                <w:b w:val="0"/>
                <w:color w:val="auto"/>
                <w:sz w:val="24"/>
                <w:szCs w:val="24"/>
              </w:rPr>
            </w:pPr>
          </w:p>
        </w:tc>
      </w:tr>
      <w:tr w:rsidR="00AA2102" w:rsidRPr="00AA2102" w:rsidTr="002D6DF5">
        <w:trPr>
          <w:trHeight w:val="215"/>
        </w:trPr>
        <w:tc>
          <w:tcPr>
            <w:tcW w:w="2122" w:type="dxa"/>
          </w:tcPr>
          <w:p w:rsidR="00AA2102" w:rsidRPr="00CA2B15" w:rsidRDefault="00AA2102" w:rsidP="002D6DF5">
            <w:pPr>
              <w:pStyle w:val="Subsectie"/>
              <w:spacing w:after="0"/>
              <w:rPr>
                <w:b w:val="0"/>
                <w:color w:val="auto"/>
                <w:sz w:val="24"/>
                <w:szCs w:val="24"/>
              </w:rPr>
            </w:pPr>
            <w:r w:rsidRPr="00AA2102">
              <w:rPr>
                <w:b w:val="0"/>
                <w:color w:val="auto"/>
                <w:sz w:val="24"/>
                <w:szCs w:val="24"/>
              </w:rPr>
              <w:t xml:space="preserve">Leeftijd: </w:t>
            </w:r>
            <w:r w:rsidRPr="00AA2102">
              <w:rPr>
                <w:b w:val="0"/>
                <w:color w:val="auto"/>
                <w:sz w:val="24"/>
                <w:szCs w:val="24"/>
              </w:rPr>
              <w:tab/>
            </w:r>
          </w:p>
        </w:tc>
        <w:tc>
          <w:tcPr>
            <w:tcW w:w="3497" w:type="dxa"/>
            <w:shd w:val="clear" w:color="auto" w:fill="F2F2F2" w:themeFill="background1" w:themeFillShade="F2"/>
          </w:tcPr>
          <w:p w:rsidR="00AA2102" w:rsidRPr="00AA2102" w:rsidRDefault="00AA2102" w:rsidP="002D6DF5">
            <w:pPr>
              <w:pStyle w:val="Subsectie"/>
              <w:spacing w:after="0"/>
              <w:rPr>
                <w:b w:val="0"/>
                <w:color w:val="auto"/>
                <w:sz w:val="24"/>
                <w:szCs w:val="24"/>
              </w:rPr>
            </w:pPr>
          </w:p>
        </w:tc>
      </w:tr>
    </w:tbl>
    <w:p w:rsidR="00720E5F" w:rsidRPr="00CA2B15" w:rsidRDefault="00720E5F" w:rsidP="00720E5F">
      <w:pPr>
        <w:pStyle w:val="Subsectie"/>
        <w:spacing w:after="0"/>
        <w:rPr>
          <w:b w:val="0"/>
          <w:color w:val="auto"/>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497"/>
      </w:tblGrid>
      <w:tr w:rsidR="00AA2102" w:rsidRPr="00AA2102" w:rsidTr="002D6DF5">
        <w:trPr>
          <w:trHeight w:val="229"/>
        </w:trPr>
        <w:tc>
          <w:tcPr>
            <w:tcW w:w="2122" w:type="dxa"/>
          </w:tcPr>
          <w:p w:rsidR="00AA2102" w:rsidRPr="00AA2102" w:rsidRDefault="00AA2102" w:rsidP="002D6DF5">
            <w:pPr>
              <w:pStyle w:val="Subsectie"/>
              <w:spacing w:after="0"/>
              <w:rPr>
                <w:b w:val="0"/>
                <w:color w:val="auto"/>
                <w:sz w:val="24"/>
                <w:szCs w:val="24"/>
              </w:rPr>
            </w:pPr>
            <w:r w:rsidRPr="00AA2102">
              <w:rPr>
                <w:b w:val="0"/>
                <w:color w:val="auto"/>
                <w:sz w:val="24"/>
                <w:szCs w:val="24"/>
              </w:rPr>
              <w:t>Naam kind</w:t>
            </w:r>
            <w:r>
              <w:rPr>
                <w:b w:val="0"/>
                <w:color w:val="auto"/>
                <w:sz w:val="24"/>
                <w:szCs w:val="24"/>
              </w:rPr>
              <w:t xml:space="preserve"> 3</w:t>
            </w:r>
            <w:r w:rsidRPr="00AA2102">
              <w:rPr>
                <w:b w:val="0"/>
                <w:color w:val="auto"/>
                <w:sz w:val="24"/>
                <w:szCs w:val="24"/>
              </w:rPr>
              <w:t>*:</w:t>
            </w:r>
          </w:p>
        </w:tc>
        <w:tc>
          <w:tcPr>
            <w:tcW w:w="3497" w:type="dxa"/>
            <w:shd w:val="clear" w:color="auto" w:fill="F2F2F2" w:themeFill="background1" w:themeFillShade="F2"/>
          </w:tcPr>
          <w:p w:rsidR="00AA2102" w:rsidRPr="00AA2102" w:rsidRDefault="00AA2102" w:rsidP="002D6DF5">
            <w:pPr>
              <w:pStyle w:val="Subsectie"/>
              <w:spacing w:after="0"/>
              <w:rPr>
                <w:b w:val="0"/>
                <w:color w:val="auto"/>
                <w:sz w:val="24"/>
                <w:szCs w:val="24"/>
              </w:rPr>
            </w:pPr>
          </w:p>
        </w:tc>
      </w:tr>
      <w:tr w:rsidR="00AA2102" w:rsidRPr="00AA2102" w:rsidTr="002D6DF5">
        <w:trPr>
          <w:trHeight w:val="215"/>
        </w:trPr>
        <w:tc>
          <w:tcPr>
            <w:tcW w:w="2122" w:type="dxa"/>
          </w:tcPr>
          <w:p w:rsidR="00AA2102" w:rsidRPr="00CA2B15" w:rsidRDefault="00AA2102" w:rsidP="002D6DF5">
            <w:pPr>
              <w:pStyle w:val="Subsectie"/>
              <w:spacing w:after="0"/>
              <w:rPr>
                <w:b w:val="0"/>
                <w:color w:val="auto"/>
                <w:sz w:val="24"/>
                <w:szCs w:val="24"/>
              </w:rPr>
            </w:pPr>
            <w:r w:rsidRPr="00AA2102">
              <w:rPr>
                <w:b w:val="0"/>
                <w:color w:val="auto"/>
                <w:sz w:val="24"/>
                <w:szCs w:val="24"/>
              </w:rPr>
              <w:t xml:space="preserve">Leeftijd: </w:t>
            </w:r>
            <w:r w:rsidRPr="00AA2102">
              <w:rPr>
                <w:b w:val="0"/>
                <w:color w:val="auto"/>
                <w:sz w:val="24"/>
                <w:szCs w:val="24"/>
              </w:rPr>
              <w:tab/>
            </w:r>
          </w:p>
        </w:tc>
        <w:tc>
          <w:tcPr>
            <w:tcW w:w="3497" w:type="dxa"/>
            <w:shd w:val="clear" w:color="auto" w:fill="F2F2F2" w:themeFill="background1" w:themeFillShade="F2"/>
          </w:tcPr>
          <w:p w:rsidR="00AA2102" w:rsidRPr="00AA2102" w:rsidRDefault="00AA2102" w:rsidP="002D6DF5">
            <w:pPr>
              <w:pStyle w:val="Subsectie"/>
              <w:spacing w:after="0"/>
              <w:rPr>
                <w:b w:val="0"/>
                <w:color w:val="auto"/>
                <w:sz w:val="24"/>
                <w:szCs w:val="24"/>
              </w:rPr>
            </w:pPr>
          </w:p>
        </w:tc>
      </w:tr>
    </w:tbl>
    <w:p w:rsidR="00720E5F" w:rsidRDefault="00720E5F" w:rsidP="00720E5F">
      <w:pPr>
        <w:pStyle w:val="Subsectie"/>
        <w:spacing w:after="0"/>
        <w:rPr>
          <w:b w:val="0"/>
          <w:color w:val="auto"/>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497"/>
      </w:tblGrid>
      <w:tr w:rsidR="00AA2102" w:rsidRPr="00AA2102" w:rsidTr="002D6DF5">
        <w:trPr>
          <w:trHeight w:val="229"/>
        </w:trPr>
        <w:tc>
          <w:tcPr>
            <w:tcW w:w="2122" w:type="dxa"/>
          </w:tcPr>
          <w:p w:rsidR="00AA2102" w:rsidRPr="00AA2102" w:rsidRDefault="00AA2102" w:rsidP="002D6DF5">
            <w:pPr>
              <w:pStyle w:val="Subsectie"/>
              <w:spacing w:after="0"/>
              <w:rPr>
                <w:b w:val="0"/>
                <w:color w:val="auto"/>
                <w:sz w:val="24"/>
                <w:szCs w:val="24"/>
              </w:rPr>
            </w:pPr>
            <w:r w:rsidRPr="00AA2102">
              <w:rPr>
                <w:b w:val="0"/>
                <w:color w:val="auto"/>
                <w:sz w:val="24"/>
                <w:szCs w:val="24"/>
              </w:rPr>
              <w:t>Naam kind</w:t>
            </w:r>
            <w:r>
              <w:rPr>
                <w:b w:val="0"/>
                <w:color w:val="auto"/>
                <w:sz w:val="24"/>
                <w:szCs w:val="24"/>
              </w:rPr>
              <w:t xml:space="preserve"> 4</w:t>
            </w:r>
            <w:r w:rsidRPr="00AA2102">
              <w:rPr>
                <w:b w:val="0"/>
                <w:color w:val="auto"/>
                <w:sz w:val="24"/>
                <w:szCs w:val="24"/>
              </w:rPr>
              <w:t>*:</w:t>
            </w:r>
          </w:p>
        </w:tc>
        <w:tc>
          <w:tcPr>
            <w:tcW w:w="3497" w:type="dxa"/>
            <w:shd w:val="clear" w:color="auto" w:fill="F2F2F2" w:themeFill="background1" w:themeFillShade="F2"/>
          </w:tcPr>
          <w:p w:rsidR="00AA2102" w:rsidRPr="00AA2102" w:rsidRDefault="00AA2102" w:rsidP="002D6DF5">
            <w:pPr>
              <w:pStyle w:val="Subsectie"/>
              <w:spacing w:after="0"/>
              <w:rPr>
                <w:b w:val="0"/>
                <w:color w:val="auto"/>
                <w:sz w:val="24"/>
                <w:szCs w:val="24"/>
              </w:rPr>
            </w:pPr>
          </w:p>
        </w:tc>
      </w:tr>
      <w:tr w:rsidR="00AA2102" w:rsidRPr="00AA2102" w:rsidTr="002D6DF5">
        <w:trPr>
          <w:trHeight w:val="215"/>
        </w:trPr>
        <w:tc>
          <w:tcPr>
            <w:tcW w:w="2122" w:type="dxa"/>
          </w:tcPr>
          <w:p w:rsidR="00AA2102" w:rsidRPr="00CA2B15" w:rsidRDefault="00AA2102" w:rsidP="002D6DF5">
            <w:pPr>
              <w:pStyle w:val="Subsectie"/>
              <w:spacing w:after="0"/>
              <w:rPr>
                <w:b w:val="0"/>
                <w:color w:val="auto"/>
                <w:sz w:val="24"/>
                <w:szCs w:val="24"/>
              </w:rPr>
            </w:pPr>
            <w:r w:rsidRPr="00AA2102">
              <w:rPr>
                <w:b w:val="0"/>
                <w:color w:val="auto"/>
                <w:sz w:val="24"/>
                <w:szCs w:val="24"/>
              </w:rPr>
              <w:t xml:space="preserve">Leeftijd: </w:t>
            </w:r>
            <w:r w:rsidRPr="00AA2102">
              <w:rPr>
                <w:b w:val="0"/>
                <w:color w:val="auto"/>
                <w:sz w:val="24"/>
                <w:szCs w:val="24"/>
              </w:rPr>
              <w:tab/>
            </w:r>
          </w:p>
        </w:tc>
        <w:tc>
          <w:tcPr>
            <w:tcW w:w="3497" w:type="dxa"/>
            <w:shd w:val="clear" w:color="auto" w:fill="F2F2F2" w:themeFill="background1" w:themeFillShade="F2"/>
          </w:tcPr>
          <w:p w:rsidR="00AA2102" w:rsidRPr="00AA2102" w:rsidRDefault="00AA2102" w:rsidP="002D6DF5">
            <w:pPr>
              <w:pStyle w:val="Subsectie"/>
              <w:spacing w:after="0"/>
              <w:rPr>
                <w:b w:val="0"/>
                <w:color w:val="auto"/>
                <w:sz w:val="24"/>
                <w:szCs w:val="24"/>
              </w:rPr>
            </w:pPr>
          </w:p>
        </w:tc>
      </w:tr>
    </w:tbl>
    <w:p w:rsidR="00104F2E" w:rsidRDefault="00104F2E" w:rsidP="00720E5F">
      <w:pPr>
        <w:pStyle w:val="Subsectie"/>
        <w:spacing w:after="0"/>
        <w:rPr>
          <w:b w:val="0"/>
          <w:color w:val="auto"/>
          <w:sz w:val="24"/>
          <w:szCs w:val="24"/>
        </w:rPr>
      </w:pPr>
    </w:p>
    <w:p w:rsidR="00AA2102" w:rsidRDefault="00AA2102" w:rsidP="00720E5F">
      <w:pPr>
        <w:pStyle w:val="Subsectie"/>
        <w:spacing w:after="0"/>
        <w:rPr>
          <w:b w:val="0"/>
          <w:color w:val="auto"/>
          <w:sz w:val="24"/>
          <w:szCs w:val="24"/>
        </w:rPr>
      </w:pPr>
    </w:p>
    <w:p w:rsidR="00720E5F" w:rsidRDefault="00720E5F" w:rsidP="00720E5F">
      <w:pPr>
        <w:pStyle w:val="Subsectie"/>
        <w:spacing w:after="0"/>
        <w:rPr>
          <w:b w:val="0"/>
          <w:color w:val="auto"/>
          <w:sz w:val="20"/>
        </w:rPr>
      </w:pPr>
      <w:r w:rsidRPr="00720E5F">
        <w:rPr>
          <w:b w:val="0"/>
          <w:color w:val="auto"/>
          <w:sz w:val="20"/>
        </w:rPr>
        <w:t>* indien van toepassing</w:t>
      </w:r>
    </w:p>
    <w:p w:rsidR="00720E5F" w:rsidRDefault="00720E5F" w:rsidP="00720E5F">
      <w:pPr>
        <w:pStyle w:val="Subsectie"/>
        <w:spacing w:after="0"/>
        <w:rPr>
          <w:b w:val="0"/>
          <w:color w:val="auto"/>
          <w:sz w:val="20"/>
        </w:rPr>
      </w:pPr>
    </w:p>
    <w:p w:rsidR="001D28BD" w:rsidRDefault="001D28BD" w:rsidP="004045C4">
      <w:pPr>
        <w:pStyle w:val="Subsectie"/>
        <w:spacing w:after="0"/>
        <w:rPr>
          <w:b w:val="0"/>
          <w:color w:val="auto"/>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694"/>
      </w:tblGrid>
      <w:tr w:rsidR="001D28BD" w:rsidRPr="001D28BD" w:rsidTr="00267D31">
        <w:trPr>
          <w:trHeight w:val="242"/>
        </w:trPr>
        <w:tc>
          <w:tcPr>
            <w:tcW w:w="2268" w:type="dxa"/>
          </w:tcPr>
          <w:p w:rsidR="001D28BD" w:rsidRPr="001D28BD" w:rsidRDefault="001D28BD" w:rsidP="0053200D">
            <w:pPr>
              <w:pStyle w:val="Subsectie"/>
              <w:spacing w:after="0"/>
              <w:rPr>
                <w:b w:val="0"/>
                <w:color w:val="auto"/>
                <w:sz w:val="24"/>
                <w:szCs w:val="24"/>
              </w:rPr>
            </w:pPr>
            <w:r w:rsidRPr="001D28BD">
              <w:rPr>
                <w:b w:val="0"/>
                <w:color w:val="auto"/>
                <w:sz w:val="24"/>
                <w:szCs w:val="24"/>
              </w:rPr>
              <w:t>Burgerlijke staat:</w:t>
            </w:r>
          </w:p>
        </w:tc>
        <w:tc>
          <w:tcPr>
            <w:tcW w:w="2694" w:type="dxa"/>
            <w:shd w:val="clear" w:color="auto" w:fill="F2F2F2" w:themeFill="background1" w:themeFillShade="F2"/>
          </w:tcPr>
          <w:p w:rsidR="001D28BD" w:rsidRPr="001D28BD" w:rsidRDefault="001D28BD" w:rsidP="0053200D">
            <w:pPr>
              <w:pStyle w:val="Subsectie"/>
              <w:spacing w:after="0"/>
              <w:rPr>
                <w:b w:val="0"/>
                <w:color w:val="auto"/>
                <w:sz w:val="24"/>
                <w:szCs w:val="24"/>
              </w:rPr>
            </w:pPr>
          </w:p>
        </w:tc>
      </w:tr>
    </w:tbl>
    <w:p w:rsidR="006550DB" w:rsidRDefault="006550DB" w:rsidP="004045C4">
      <w:pPr>
        <w:pStyle w:val="Subsectie"/>
        <w:spacing w:after="0"/>
        <w:rPr>
          <w:b w:val="0"/>
          <w:color w:val="auto"/>
          <w:sz w:val="24"/>
          <w:szCs w:val="24"/>
        </w:rPr>
      </w:pPr>
    </w:p>
    <w:tbl>
      <w:tblPr>
        <w:tblStyle w:val="Tabelraster"/>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1876"/>
        <w:gridCol w:w="2977"/>
      </w:tblGrid>
      <w:tr w:rsidR="006550DB" w:rsidRPr="00BF7B00" w:rsidTr="000E39BC">
        <w:trPr>
          <w:trHeight w:val="206"/>
        </w:trPr>
        <w:tc>
          <w:tcPr>
            <w:tcW w:w="5036" w:type="dxa"/>
          </w:tcPr>
          <w:tbl>
            <w:tblPr>
              <w:tblStyle w:val="Tabelraster"/>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552"/>
            </w:tblGrid>
            <w:tr w:rsidR="000E39BC" w:rsidRPr="00BF7B00" w:rsidTr="0008636A">
              <w:tc>
                <w:tcPr>
                  <w:tcW w:w="2268" w:type="dxa"/>
                </w:tcPr>
                <w:p w:rsidR="000E39BC" w:rsidRPr="00BF7B00" w:rsidRDefault="000E39BC" w:rsidP="0008636A">
                  <w:pPr>
                    <w:pStyle w:val="Subsectie"/>
                    <w:spacing w:after="0"/>
                    <w:rPr>
                      <w:b w:val="0"/>
                      <w:color w:val="auto"/>
                      <w:sz w:val="24"/>
                      <w:szCs w:val="24"/>
                    </w:rPr>
                  </w:pPr>
                  <w:r>
                    <w:rPr>
                      <w:b w:val="0"/>
                      <w:color w:val="auto"/>
                      <w:sz w:val="24"/>
                      <w:szCs w:val="24"/>
                    </w:rPr>
                    <w:t>Scheiding:</w:t>
                  </w:r>
                </w:p>
              </w:tc>
              <w:tc>
                <w:tcPr>
                  <w:tcW w:w="2552" w:type="dxa"/>
                  <w:shd w:val="clear" w:color="auto" w:fill="F2F2F2" w:themeFill="background1" w:themeFillShade="F2"/>
                </w:tcPr>
                <w:p w:rsidR="000E39BC" w:rsidRPr="00BF7B00" w:rsidRDefault="000E39BC" w:rsidP="0008636A">
                  <w:pPr>
                    <w:pStyle w:val="Subsectie"/>
                    <w:spacing w:after="0"/>
                    <w:rPr>
                      <w:b w:val="0"/>
                      <w:color w:val="auto"/>
                      <w:sz w:val="24"/>
                      <w:szCs w:val="24"/>
                    </w:rPr>
                  </w:pPr>
                  <w:sdt>
                    <w:sdtPr>
                      <w:rPr>
                        <w:b w:val="0"/>
                        <w:color w:val="auto"/>
                        <w:sz w:val="24"/>
                        <w:szCs w:val="24"/>
                      </w:rPr>
                      <w:id w:val="951594907"/>
                      <w14:checkbox>
                        <w14:checked w14:val="0"/>
                        <w14:checkedState w14:val="2612" w14:font="MS Gothic"/>
                        <w14:uncheckedState w14:val="2610" w14:font="MS Gothic"/>
                      </w14:checkbox>
                    </w:sdtPr>
                    <w:sdtContent>
                      <w:r>
                        <w:rPr>
                          <w:rFonts w:ascii="MS Gothic" w:eastAsia="MS Gothic" w:hAnsi="MS Gothic" w:hint="eastAsia"/>
                          <w:b w:val="0"/>
                          <w:color w:val="auto"/>
                          <w:sz w:val="24"/>
                          <w:szCs w:val="24"/>
                        </w:rPr>
                        <w:t>☐</w:t>
                      </w:r>
                    </w:sdtContent>
                  </w:sdt>
                  <w:r>
                    <w:rPr>
                      <w:b w:val="0"/>
                      <w:color w:val="auto"/>
                      <w:sz w:val="24"/>
                      <w:szCs w:val="24"/>
                    </w:rPr>
                    <w:t xml:space="preserve"> Ja         </w:t>
                  </w:r>
                  <w:sdt>
                    <w:sdtPr>
                      <w:rPr>
                        <w:b w:val="0"/>
                        <w:color w:val="auto"/>
                        <w:sz w:val="24"/>
                        <w:szCs w:val="24"/>
                      </w:rPr>
                      <w:id w:val="-1885704797"/>
                      <w14:checkbox>
                        <w14:checked w14:val="0"/>
                        <w14:checkedState w14:val="2612" w14:font="MS Gothic"/>
                        <w14:uncheckedState w14:val="2610" w14:font="MS Gothic"/>
                      </w14:checkbox>
                    </w:sdtPr>
                    <w:sdtContent>
                      <w:r>
                        <w:rPr>
                          <w:rFonts w:ascii="MS Gothic" w:eastAsia="MS Gothic" w:hAnsi="MS Gothic" w:hint="eastAsia"/>
                          <w:b w:val="0"/>
                          <w:color w:val="auto"/>
                          <w:sz w:val="24"/>
                          <w:szCs w:val="24"/>
                        </w:rPr>
                        <w:t>☐</w:t>
                      </w:r>
                    </w:sdtContent>
                  </w:sdt>
                  <w:r>
                    <w:rPr>
                      <w:b w:val="0"/>
                      <w:color w:val="auto"/>
                      <w:sz w:val="24"/>
                      <w:szCs w:val="24"/>
                    </w:rPr>
                    <w:t xml:space="preserve"> Nee</w:t>
                  </w:r>
                </w:p>
              </w:tc>
            </w:tr>
          </w:tbl>
          <w:p w:rsidR="006550DB" w:rsidRPr="00BF7B00" w:rsidRDefault="006550DB" w:rsidP="006550DB">
            <w:pPr>
              <w:pStyle w:val="Subsectie"/>
              <w:spacing w:after="0"/>
              <w:rPr>
                <w:b w:val="0"/>
                <w:color w:val="auto"/>
                <w:sz w:val="24"/>
                <w:szCs w:val="24"/>
              </w:rPr>
            </w:pPr>
          </w:p>
        </w:tc>
        <w:tc>
          <w:tcPr>
            <w:tcW w:w="1876" w:type="dxa"/>
            <w:shd w:val="clear" w:color="auto" w:fill="FFFFFF" w:themeFill="background1"/>
          </w:tcPr>
          <w:p w:rsidR="009221BD" w:rsidRPr="00BF7B00" w:rsidRDefault="009221BD" w:rsidP="006550DB">
            <w:pPr>
              <w:pStyle w:val="Subsectie"/>
              <w:spacing w:after="0"/>
              <w:rPr>
                <w:b w:val="0"/>
                <w:color w:val="auto"/>
                <w:sz w:val="24"/>
                <w:szCs w:val="24"/>
              </w:rPr>
            </w:pPr>
            <w:r>
              <w:rPr>
                <w:b w:val="0"/>
                <w:color w:val="auto"/>
                <w:sz w:val="24"/>
                <w:szCs w:val="24"/>
              </w:rPr>
              <w:t>&gt; zo Ja, is er sprake van:</w:t>
            </w:r>
          </w:p>
        </w:tc>
        <w:tc>
          <w:tcPr>
            <w:tcW w:w="2977" w:type="dxa"/>
            <w:shd w:val="clear" w:color="auto" w:fill="F2F2F2" w:themeFill="background1" w:themeFillShade="F2"/>
          </w:tcPr>
          <w:p w:rsidR="006550DB" w:rsidRPr="00DD1CD9" w:rsidRDefault="001F4EED" w:rsidP="009221BD">
            <w:pPr>
              <w:pStyle w:val="Subsectie"/>
              <w:spacing w:after="0"/>
              <w:rPr>
                <w:b w:val="0"/>
                <w:sz w:val="24"/>
                <w:szCs w:val="24"/>
              </w:rPr>
            </w:pPr>
            <w:sdt>
              <w:sdtPr>
                <w:rPr>
                  <w:b w:val="0"/>
                  <w:color w:val="auto"/>
                  <w:sz w:val="24"/>
                  <w:szCs w:val="24"/>
                </w:rPr>
                <w:id w:val="1241607354"/>
                <w14:checkbox>
                  <w14:checked w14:val="0"/>
                  <w14:checkedState w14:val="2612" w14:font="MS Gothic"/>
                  <w14:uncheckedState w14:val="2610" w14:font="MS Gothic"/>
                </w14:checkbox>
              </w:sdtPr>
              <w:sdtEndPr/>
              <w:sdtContent>
                <w:r w:rsidR="009221BD">
                  <w:rPr>
                    <w:rFonts w:ascii="MS Gothic" w:eastAsia="MS Gothic" w:hAnsi="MS Gothic" w:hint="eastAsia"/>
                    <w:b w:val="0"/>
                    <w:color w:val="auto"/>
                    <w:sz w:val="24"/>
                    <w:szCs w:val="24"/>
                  </w:rPr>
                  <w:t>☐</w:t>
                </w:r>
              </w:sdtContent>
            </w:sdt>
            <w:r w:rsidR="009221BD">
              <w:rPr>
                <w:b w:val="0"/>
                <w:color w:val="auto"/>
                <w:sz w:val="24"/>
                <w:szCs w:val="24"/>
              </w:rPr>
              <w:t xml:space="preserve"> </w:t>
            </w:r>
            <w:r w:rsidR="006550DB" w:rsidRPr="00DD1CD9">
              <w:rPr>
                <w:b w:val="0"/>
                <w:color w:val="auto"/>
                <w:sz w:val="24"/>
                <w:szCs w:val="24"/>
              </w:rPr>
              <w:t>Gezamenlijk gezag</w:t>
            </w:r>
          </w:p>
        </w:tc>
      </w:tr>
      <w:tr w:rsidR="006550DB" w:rsidRPr="00BF7B00" w:rsidTr="000E39BC">
        <w:trPr>
          <w:trHeight w:val="416"/>
        </w:trPr>
        <w:tc>
          <w:tcPr>
            <w:tcW w:w="5036" w:type="dxa"/>
          </w:tcPr>
          <w:p w:rsidR="006550DB" w:rsidRPr="00BF7B00" w:rsidRDefault="006550DB" w:rsidP="006550DB">
            <w:pPr>
              <w:pStyle w:val="Subsectie"/>
              <w:spacing w:after="0"/>
              <w:rPr>
                <w:b w:val="0"/>
                <w:color w:val="auto"/>
                <w:sz w:val="24"/>
                <w:szCs w:val="24"/>
              </w:rPr>
            </w:pPr>
          </w:p>
        </w:tc>
        <w:tc>
          <w:tcPr>
            <w:tcW w:w="1876" w:type="dxa"/>
            <w:shd w:val="clear" w:color="auto" w:fill="FFFFFF" w:themeFill="background1"/>
          </w:tcPr>
          <w:p w:rsidR="006550DB" w:rsidRPr="00BF7B00" w:rsidRDefault="006550DB" w:rsidP="006550DB">
            <w:pPr>
              <w:pStyle w:val="Subsectie"/>
              <w:spacing w:after="0"/>
              <w:rPr>
                <w:b w:val="0"/>
                <w:color w:val="auto"/>
                <w:sz w:val="24"/>
                <w:szCs w:val="24"/>
              </w:rPr>
            </w:pPr>
          </w:p>
        </w:tc>
        <w:tc>
          <w:tcPr>
            <w:tcW w:w="2977" w:type="dxa"/>
            <w:shd w:val="clear" w:color="auto" w:fill="F2F2F2" w:themeFill="background1" w:themeFillShade="F2"/>
          </w:tcPr>
          <w:p w:rsidR="000E39BC" w:rsidRPr="009221BD" w:rsidRDefault="001F4EED" w:rsidP="006550DB">
            <w:pPr>
              <w:pStyle w:val="Subsectie"/>
              <w:spacing w:after="0"/>
              <w:rPr>
                <w:b w:val="0"/>
                <w:color w:val="auto"/>
                <w:sz w:val="24"/>
                <w:szCs w:val="24"/>
              </w:rPr>
            </w:pPr>
            <w:sdt>
              <w:sdtPr>
                <w:rPr>
                  <w:b w:val="0"/>
                  <w:color w:val="auto"/>
                  <w:sz w:val="24"/>
                  <w:szCs w:val="24"/>
                </w:rPr>
                <w:id w:val="-789669797"/>
                <w14:checkbox>
                  <w14:checked w14:val="0"/>
                  <w14:checkedState w14:val="2612" w14:font="MS Gothic"/>
                  <w14:uncheckedState w14:val="2610" w14:font="MS Gothic"/>
                </w14:checkbox>
              </w:sdtPr>
              <w:sdtEndPr/>
              <w:sdtContent>
                <w:r w:rsidR="009221BD">
                  <w:rPr>
                    <w:rFonts w:ascii="MS Gothic" w:eastAsia="MS Gothic" w:hAnsi="MS Gothic" w:hint="eastAsia"/>
                    <w:b w:val="0"/>
                    <w:color w:val="auto"/>
                    <w:sz w:val="24"/>
                    <w:szCs w:val="24"/>
                  </w:rPr>
                  <w:t>☐</w:t>
                </w:r>
              </w:sdtContent>
            </w:sdt>
            <w:r w:rsidR="009221BD">
              <w:rPr>
                <w:b w:val="0"/>
                <w:color w:val="auto"/>
                <w:sz w:val="24"/>
                <w:szCs w:val="24"/>
              </w:rPr>
              <w:t xml:space="preserve"> G</w:t>
            </w:r>
            <w:r w:rsidR="006550DB">
              <w:rPr>
                <w:b w:val="0"/>
                <w:color w:val="auto"/>
                <w:sz w:val="24"/>
                <w:szCs w:val="24"/>
              </w:rPr>
              <w:t xml:space="preserve">ezag alleen vader/ </w:t>
            </w:r>
            <w:r w:rsidR="000E39BC">
              <w:rPr>
                <w:b w:val="0"/>
                <w:color w:val="auto"/>
                <w:sz w:val="24"/>
                <w:szCs w:val="24"/>
              </w:rPr>
              <w:t xml:space="preserve">alleen </w:t>
            </w:r>
            <w:r w:rsidR="006550DB">
              <w:rPr>
                <w:b w:val="0"/>
                <w:color w:val="auto"/>
                <w:sz w:val="24"/>
                <w:szCs w:val="24"/>
              </w:rPr>
              <w:t>moeder*</w:t>
            </w:r>
          </w:p>
        </w:tc>
      </w:tr>
      <w:tr w:rsidR="009221BD" w:rsidRPr="00BF7B00" w:rsidTr="000E39BC">
        <w:trPr>
          <w:trHeight w:val="299"/>
        </w:trPr>
        <w:tc>
          <w:tcPr>
            <w:tcW w:w="5036" w:type="dxa"/>
          </w:tcPr>
          <w:tbl>
            <w:tblPr>
              <w:tblStyle w:val="Tabelraster"/>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552"/>
            </w:tblGrid>
            <w:tr w:rsidR="000E39BC" w:rsidRPr="00BF7B00" w:rsidTr="000E39BC">
              <w:tc>
                <w:tcPr>
                  <w:tcW w:w="2268" w:type="dxa"/>
                </w:tcPr>
                <w:p w:rsidR="000E39BC" w:rsidRPr="00BF7B00" w:rsidRDefault="000E39BC" w:rsidP="000E39BC">
                  <w:pPr>
                    <w:pStyle w:val="Subsectie"/>
                    <w:spacing w:after="0"/>
                    <w:rPr>
                      <w:b w:val="0"/>
                      <w:color w:val="auto"/>
                      <w:sz w:val="24"/>
                      <w:szCs w:val="24"/>
                    </w:rPr>
                  </w:pPr>
                  <w:r>
                    <w:rPr>
                      <w:b w:val="0"/>
                      <w:color w:val="auto"/>
                      <w:sz w:val="24"/>
                      <w:szCs w:val="24"/>
                    </w:rPr>
                    <w:t>OTS; Voogdij**</w:t>
                  </w:r>
                </w:p>
              </w:tc>
              <w:tc>
                <w:tcPr>
                  <w:tcW w:w="2552" w:type="dxa"/>
                  <w:shd w:val="clear" w:color="auto" w:fill="F2F2F2" w:themeFill="background1" w:themeFillShade="F2"/>
                </w:tcPr>
                <w:p w:rsidR="000E39BC" w:rsidRPr="00BF7B00" w:rsidRDefault="000E39BC" w:rsidP="0008636A">
                  <w:pPr>
                    <w:pStyle w:val="Subsectie"/>
                    <w:spacing w:after="0"/>
                    <w:rPr>
                      <w:b w:val="0"/>
                      <w:color w:val="auto"/>
                      <w:sz w:val="24"/>
                      <w:szCs w:val="24"/>
                    </w:rPr>
                  </w:pPr>
                  <w:sdt>
                    <w:sdtPr>
                      <w:rPr>
                        <w:b w:val="0"/>
                        <w:color w:val="auto"/>
                        <w:sz w:val="24"/>
                        <w:szCs w:val="24"/>
                      </w:rPr>
                      <w:id w:val="1902091968"/>
                      <w14:checkbox>
                        <w14:checked w14:val="0"/>
                        <w14:checkedState w14:val="2612" w14:font="MS Gothic"/>
                        <w14:uncheckedState w14:val="2610" w14:font="MS Gothic"/>
                      </w14:checkbox>
                    </w:sdtPr>
                    <w:sdtContent>
                      <w:r>
                        <w:rPr>
                          <w:rFonts w:ascii="MS Gothic" w:eastAsia="MS Gothic" w:hAnsi="MS Gothic" w:hint="eastAsia"/>
                          <w:b w:val="0"/>
                          <w:color w:val="auto"/>
                          <w:sz w:val="24"/>
                          <w:szCs w:val="24"/>
                        </w:rPr>
                        <w:t>☐</w:t>
                      </w:r>
                    </w:sdtContent>
                  </w:sdt>
                  <w:r>
                    <w:rPr>
                      <w:b w:val="0"/>
                      <w:color w:val="auto"/>
                      <w:sz w:val="24"/>
                      <w:szCs w:val="24"/>
                    </w:rPr>
                    <w:t xml:space="preserve"> Ja         </w:t>
                  </w:r>
                  <w:sdt>
                    <w:sdtPr>
                      <w:rPr>
                        <w:b w:val="0"/>
                        <w:color w:val="auto"/>
                        <w:sz w:val="24"/>
                        <w:szCs w:val="24"/>
                      </w:rPr>
                      <w:id w:val="-1974047969"/>
                      <w14:checkbox>
                        <w14:checked w14:val="0"/>
                        <w14:checkedState w14:val="2612" w14:font="MS Gothic"/>
                        <w14:uncheckedState w14:val="2610" w14:font="MS Gothic"/>
                      </w14:checkbox>
                    </w:sdtPr>
                    <w:sdtContent>
                      <w:r>
                        <w:rPr>
                          <w:rFonts w:ascii="MS Gothic" w:eastAsia="MS Gothic" w:hAnsi="MS Gothic" w:hint="eastAsia"/>
                          <w:b w:val="0"/>
                          <w:color w:val="auto"/>
                          <w:sz w:val="24"/>
                          <w:szCs w:val="24"/>
                        </w:rPr>
                        <w:t>☐</w:t>
                      </w:r>
                    </w:sdtContent>
                  </w:sdt>
                  <w:r>
                    <w:rPr>
                      <w:b w:val="0"/>
                      <w:color w:val="auto"/>
                      <w:sz w:val="24"/>
                      <w:szCs w:val="24"/>
                    </w:rPr>
                    <w:t xml:space="preserve"> Nee</w:t>
                  </w:r>
                </w:p>
              </w:tc>
            </w:tr>
          </w:tbl>
          <w:p w:rsidR="000E39BC" w:rsidRPr="00BF7B00" w:rsidRDefault="000E39BC" w:rsidP="009221BD">
            <w:pPr>
              <w:pStyle w:val="Subsectie"/>
              <w:spacing w:after="0"/>
              <w:rPr>
                <w:b w:val="0"/>
                <w:color w:val="auto"/>
                <w:sz w:val="24"/>
                <w:szCs w:val="24"/>
              </w:rPr>
            </w:pPr>
          </w:p>
        </w:tc>
        <w:tc>
          <w:tcPr>
            <w:tcW w:w="1876" w:type="dxa"/>
            <w:shd w:val="clear" w:color="auto" w:fill="FFFFFF" w:themeFill="background1"/>
          </w:tcPr>
          <w:p w:rsidR="009221BD" w:rsidRPr="00BF7B00" w:rsidRDefault="009221BD" w:rsidP="009221BD">
            <w:pPr>
              <w:pStyle w:val="Subsectie"/>
              <w:spacing w:after="0"/>
              <w:rPr>
                <w:b w:val="0"/>
                <w:color w:val="auto"/>
                <w:sz w:val="24"/>
                <w:szCs w:val="24"/>
              </w:rPr>
            </w:pPr>
          </w:p>
        </w:tc>
        <w:tc>
          <w:tcPr>
            <w:tcW w:w="2977" w:type="dxa"/>
          </w:tcPr>
          <w:p w:rsidR="009221BD" w:rsidRPr="00DD1CD9" w:rsidRDefault="009221BD" w:rsidP="009221BD">
            <w:pPr>
              <w:pStyle w:val="Subsectie"/>
              <w:spacing w:after="0"/>
              <w:rPr>
                <w:sz w:val="24"/>
                <w:szCs w:val="24"/>
              </w:rPr>
            </w:pPr>
          </w:p>
        </w:tc>
      </w:tr>
    </w:tbl>
    <w:p w:rsidR="000E39BC" w:rsidRDefault="000E39BC" w:rsidP="004045C4">
      <w:pPr>
        <w:pStyle w:val="Subsectie"/>
        <w:spacing w:after="0"/>
        <w:rPr>
          <w:b w:val="0"/>
          <w:color w:val="auto"/>
          <w:sz w:val="24"/>
          <w:szCs w:val="24"/>
        </w:rPr>
      </w:pPr>
    </w:p>
    <w:p w:rsidR="00433EB8" w:rsidRDefault="00433EB8" w:rsidP="004045C4">
      <w:pPr>
        <w:pStyle w:val="Subsectie"/>
        <w:spacing w:after="0"/>
        <w:rPr>
          <w:b w:val="0"/>
          <w:color w:val="auto"/>
          <w:sz w:val="24"/>
          <w:szCs w:val="24"/>
        </w:rPr>
      </w:pPr>
      <w:r>
        <w:rPr>
          <w:b w:val="0"/>
          <w:color w:val="auto"/>
          <w:sz w:val="24"/>
          <w:szCs w:val="24"/>
        </w:rPr>
        <w:t xml:space="preserve">* </w:t>
      </w:r>
      <w:r w:rsidRPr="00433EB8">
        <w:rPr>
          <w:b w:val="0"/>
          <w:color w:val="auto"/>
          <w:sz w:val="24"/>
          <w:szCs w:val="24"/>
        </w:rPr>
        <w:t>Indien</w:t>
      </w:r>
      <w:r>
        <w:rPr>
          <w:b w:val="0"/>
          <w:color w:val="auto"/>
          <w:sz w:val="24"/>
          <w:szCs w:val="24"/>
        </w:rPr>
        <w:t xml:space="preserve"> er sprake is van alleen </w:t>
      </w:r>
      <w:r w:rsidRPr="00433EB8">
        <w:rPr>
          <w:b w:val="0"/>
          <w:color w:val="auto"/>
          <w:sz w:val="24"/>
          <w:szCs w:val="24"/>
        </w:rPr>
        <w:t>vader</w:t>
      </w:r>
      <w:r>
        <w:rPr>
          <w:b w:val="0"/>
          <w:color w:val="auto"/>
          <w:sz w:val="24"/>
          <w:szCs w:val="24"/>
        </w:rPr>
        <w:t>/alleen moeder</w:t>
      </w:r>
      <w:r w:rsidRPr="00433EB8">
        <w:rPr>
          <w:b w:val="0"/>
          <w:color w:val="auto"/>
          <w:sz w:val="24"/>
          <w:szCs w:val="24"/>
        </w:rPr>
        <w:t xml:space="preserve">: </w:t>
      </w:r>
      <w:proofErr w:type="spellStart"/>
      <w:r w:rsidRPr="00433EB8">
        <w:rPr>
          <w:b w:val="0"/>
          <w:color w:val="auto"/>
          <w:sz w:val="24"/>
          <w:szCs w:val="24"/>
        </w:rPr>
        <w:t>gezagsverklaring</w:t>
      </w:r>
      <w:proofErr w:type="spellEnd"/>
      <w:r w:rsidRPr="00433EB8">
        <w:rPr>
          <w:b w:val="0"/>
          <w:color w:val="auto"/>
          <w:sz w:val="24"/>
          <w:szCs w:val="24"/>
        </w:rPr>
        <w:t xml:space="preserve"> meesturen als bewijs (op te vragen bij uw gemeente).</w:t>
      </w:r>
    </w:p>
    <w:p w:rsidR="00433EB8" w:rsidRDefault="00433EB8" w:rsidP="004045C4">
      <w:pPr>
        <w:pStyle w:val="Subsectie"/>
        <w:spacing w:after="0"/>
        <w:rPr>
          <w:b w:val="0"/>
          <w:color w:val="auto"/>
          <w:sz w:val="24"/>
          <w:szCs w:val="24"/>
        </w:rPr>
      </w:pPr>
    </w:p>
    <w:p w:rsidR="004045C4" w:rsidRDefault="00433EB8" w:rsidP="004045C4">
      <w:pPr>
        <w:pStyle w:val="Subsectie"/>
        <w:spacing w:after="0"/>
        <w:rPr>
          <w:b w:val="0"/>
          <w:color w:val="auto"/>
          <w:sz w:val="24"/>
          <w:szCs w:val="24"/>
        </w:rPr>
      </w:pPr>
      <w:r>
        <w:rPr>
          <w:b w:val="0"/>
          <w:color w:val="auto"/>
          <w:sz w:val="24"/>
          <w:szCs w:val="24"/>
        </w:rPr>
        <w:t>*</w:t>
      </w:r>
      <w:r w:rsidR="004045C4">
        <w:rPr>
          <w:b w:val="0"/>
          <w:color w:val="auto"/>
          <w:sz w:val="24"/>
          <w:szCs w:val="24"/>
        </w:rPr>
        <w:t>*Gegevens</w:t>
      </w:r>
      <w:r w:rsidR="009221BD">
        <w:rPr>
          <w:b w:val="0"/>
          <w:color w:val="auto"/>
          <w:sz w:val="24"/>
          <w:szCs w:val="24"/>
        </w:rPr>
        <w:t xml:space="preserve"> </w:t>
      </w:r>
      <w:r w:rsidR="004045C4">
        <w:rPr>
          <w:b w:val="0"/>
          <w:color w:val="auto"/>
          <w:sz w:val="24"/>
          <w:szCs w:val="24"/>
        </w:rPr>
        <w:t>gezinsvoogd (indien van toepassing):</w:t>
      </w: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2840"/>
        <w:gridCol w:w="1837"/>
        <w:gridCol w:w="2699"/>
      </w:tblGrid>
      <w:tr w:rsidR="00267D31" w:rsidRPr="00BF7B00" w:rsidTr="00267D31">
        <w:trPr>
          <w:trHeight w:val="292"/>
        </w:trPr>
        <w:tc>
          <w:tcPr>
            <w:tcW w:w="2122" w:type="dxa"/>
          </w:tcPr>
          <w:p w:rsidR="00267D31" w:rsidRPr="00BF7B00" w:rsidRDefault="00267D31" w:rsidP="002D6DF5">
            <w:pPr>
              <w:pStyle w:val="Subsectie"/>
              <w:spacing w:after="0"/>
              <w:rPr>
                <w:rStyle w:val="Tekensvoordatumvansubsectie"/>
                <w:b/>
                <w:bCs/>
                <w:color w:val="auto"/>
                <w:sz w:val="24"/>
                <w:szCs w:val="24"/>
              </w:rPr>
            </w:pPr>
            <w:r w:rsidRPr="00BF7B00">
              <w:rPr>
                <w:b w:val="0"/>
                <w:color w:val="auto"/>
                <w:sz w:val="24"/>
                <w:szCs w:val="24"/>
              </w:rPr>
              <w:t xml:space="preserve">Naam </w:t>
            </w:r>
            <w:r>
              <w:rPr>
                <w:b w:val="0"/>
                <w:color w:val="auto"/>
                <w:sz w:val="24"/>
                <w:szCs w:val="24"/>
              </w:rPr>
              <w:t>instantie</w:t>
            </w:r>
            <w:r w:rsidRPr="00BF7B00">
              <w:rPr>
                <w:b w:val="0"/>
                <w:color w:val="auto"/>
                <w:sz w:val="24"/>
                <w:szCs w:val="24"/>
              </w:rPr>
              <w:t>:</w:t>
            </w:r>
            <w:r w:rsidRPr="00BF7B00">
              <w:rPr>
                <w:rStyle w:val="Tekensvoordatumvansubsectie"/>
                <w:b/>
                <w:bCs/>
                <w:color w:val="auto"/>
                <w:sz w:val="24"/>
                <w:szCs w:val="24"/>
              </w:rPr>
              <w:t xml:space="preserve"> </w:t>
            </w:r>
          </w:p>
        </w:tc>
        <w:tc>
          <w:tcPr>
            <w:tcW w:w="2840" w:type="dxa"/>
            <w:shd w:val="clear" w:color="auto" w:fill="F2F2F2" w:themeFill="background1" w:themeFillShade="F2"/>
          </w:tcPr>
          <w:p w:rsidR="00267D31" w:rsidRPr="00BF7B00" w:rsidRDefault="00267D31" w:rsidP="002D6DF5">
            <w:pPr>
              <w:pStyle w:val="Subsectie"/>
              <w:spacing w:after="0"/>
              <w:rPr>
                <w:rStyle w:val="Tekensvoordatumvansubsectie"/>
                <w:b/>
                <w:bCs/>
                <w:color w:val="auto"/>
                <w:sz w:val="24"/>
                <w:szCs w:val="24"/>
              </w:rPr>
            </w:pPr>
          </w:p>
        </w:tc>
        <w:tc>
          <w:tcPr>
            <w:tcW w:w="1837" w:type="dxa"/>
          </w:tcPr>
          <w:p w:rsidR="00267D31" w:rsidRPr="00BF7B00" w:rsidRDefault="00267D31" w:rsidP="002D6DF5">
            <w:pPr>
              <w:pStyle w:val="Subsectie"/>
              <w:spacing w:after="0"/>
              <w:rPr>
                <w:b w:val="0"/>
                <w:color w:val="auto"/>
                <w:sz w:val="24"/>
                <w:szCs w:val="24"/>
              </w:rPr>
            </w:pPr>
            <w:r>
              <w:rPr>
                <w:b w:val="0"/>
                <w:color w:val="auto"/>
                <w:sz w:val="24"/>
                <w:szCs w:val="24"/>
              </w:rPr>
              <w:t>Tel nummer</w:t>
            </w:r>
            <w:r w:rsidRPr="00BF7B00">
              <w:rPr>
                <w:b w:val="0"/>
                <w:color w:val="auto"/>
                <w:sz w:val="24"/>
                <w:szCs w:val="24"/>
              </w:rPr>
              <w:t>:</w:t>
            </w:r>
            <w:r w:rsidRPr="00BF7B00">
              <w:rPr>
                <w:rStyle w:val="Tekensvoordatumvansubsectie"/>
                <w:b/>
                <w:bCs/>
                <w:color w:val="auto"/>
                <w:sz w:val="24"/>
                <w:szCs w:val="24"/>
              </w:rPr>
              <w:t xml:space="preserve"> </w:t>
            </w:r>
          </w:p>
        </w:tc>
        <w:tc>
          <w:tcPr>
            <w:tcW w:w="2699" w:type="dxa"/>
            <w:shd w:val="clear" w:color="auto" w:fill="F2F2F2" w:themeFill="background1" w:themeFillShade="F2"/>
          </w:tcPr>
          <w:p w:rsidR="00267D31" w:rsidRPr="00BF7B00" w:rsidRDefault="00267D31" w:rsidP="002D6DF5">
            <w:pPr>
              <w:pStyle w:val="Subsectie"/>
              <w:spacing w:after="0"/>
              <w:rPr>
                <w:b w:val="0"/>
                <w:color w:val="auto"/>
                <w:sz w:val="24"/>
                <w:szCs w:val="24"/>
              </w:rPr>
            </w:pPr>
          </w:p>
        </w:tc>
      </w:tr>
      <w:tr w:rsidR="00267D31" w:rsidRPr="00BF7B00" w:rsidTr="00267D31">
        <w:trPr>
          <w:trHeight w:val="345"/>
        </w:trPr>
        <w:tc>
          <w:tcPr>
            <w:tcW w:w="2122" w:type="dxa"/>
          </w:tcPr>
          <w:p w:rsidR="00267D31" w:rsidRPr="00BF7B00" w:rsidRDefault="00267D31" w:rsidP="002D6DF5">
            <w:pPr>
              <w:pStyle w:val="Subsectie"/>
              <w:spacing w:after="0"/>
              <w:rPr>
                <w:b w:val="0"/>
                <w:color w:val="auto"/>
                <w:sz w:val="24"/>
                <w:szCs w:val="24"/>
              </w:rPr>
            </w:pPr>
            <w:r>
              <w:rPr>
                <w:b w:val="0"/>
                <w:color w:val="auto"/>
                <w:sz w:val="24"/>
                <w:szCs w:val="24"/>
              </w:rPr>
              <w:t>Naam voogd</w:t>
            </w:r>
            <w:r w:rsidRPr="00BF7B00">
              <w:rPr>
                <w:b w:val="0"/>
                <w:color w:val="auto"/>
                <w:sz w:val="24"/>
                <w:szCs w:val="24"/>
              </w:rPr>
              <w:t xml:space="preserve">: </w:t>
            </w:r>
          </w:p>
        </w:tc>
        <w:tc>
          <w:tcPr>
            <w:tcW w:w="2840" w:type="dxa"/>
            <w:shd w:val="clear" w:color="auto" w:fill="F2F2F2" w:themeFill="background1" w:themeFillShade="F2"/>
          </w:tcPr>
          <w:p w:rsidR="00267D31" w:rsidRPr="00BF7B00" w:rsidRDefault="00267D31" w:rsidP="002D6DF5">
            <w:pPr>
              <w:pStyle w:val="Subsectie"/>
              <w:spacing w:after="0"/>
              <w:rPr>
                <w:b w:val="0"/>
                <w:color w:val="auto"/>
                <w:sz w:val="24"/>
                <w:szCs w:val="24"/>
              </w:rPr>
            </w:pPr>
          </w:p>
        </w:tc>
        <w:tc>
          <w:tcPr>
            <w:tcW w:w="1837" w:type="dxa"/>
          </w:tcPr>
          <w:p w:rsidR="00267D31" w:rsidRPr="00BF7B00" w:rsidRDefault="00267D31" w:rsidP="002D6DF5">
            <w:pPr>
              <w:pStyle w:val="Subsectie"/>
              <w:spacing w:after="0"/>
              <w:rPr>
                <w:b w:val="0"/>
                <w:color w:val="auto"/>
                <w:sz w:val="24"/>
                <w:szCs w:val="24"/>
              </w:rPr>
            </w:pPr>
            <w:r>
              <w:rPr>
                <w:b w:val="0"/>
                <w:color w:val="auto"/>
                <w:sz w:val="24"/>
                <w:szCs w:val="24"/>
              </w:rPr>
              <w:t>Emailadres</w:t>
            </w:r>
            <w:r w:rsidRPr="00BF7B00">
              <w:rPr>
                <w:b w:val="0"/>
                <w:color w:val="auto"/>
                <w:sz w:val="24"/>
                <w:szCs w:val="24"/>
              </w:rPr>
              <w:t>:</w:t>
            </w:r>
          </w:p>
        </w:tc>
        <w:tc>
          <w:tcPr>
            <w:tcW w:w="2699" w:type="dxa"/>
            <w:shd w:val="clear" w:color="auto" w:fill="F2F2F2" w:themeFill="background1" w:themeFillShade="F2"/>
          </w:tcPr>
          <w:p w:rsidR="00267D31" w:rsidRPr="00BF7B00" w:rsidRDefault="00267D31" w:rsidP="002D6DF5">
            <w:pPr>
              <w:pStyle w:val="Subsectie"/>
              <w:spacing w:after="0"/>
              <w:rPr>
                <w:b w:val="0"/>
                <w:color w:val="auto"/>
                <w:sz w:val="24"/>
                <w:szCs w:val="24"/>
              </w:rPr>
            </w:pPr>
          </w:p>
        </w:tc>
      </w:tr>
    </w:tbl>
    <w:p w:rsidR="00981ACA" w:rsidRDefault="00981ACA" w:rsidP="004045C4">
      <w:pPr>
        <w:pStyle w:val="Subsectie"/>
        <w:spacing w:after="0"/>
        <w:rPr>
          <w:color w:val="auto"/>
          <w:sz w:val="24"/>
          <w:szCs w:val="24"/>
        </w:rPr>
      </w:pPr>
    </w:p>
    <w:p w:rsidR="00981ACA" w:rsidRPr="00981ACA" w:rsidRDefault="00981ACA" w:rsidP="004045C4">
      <w:pPr>
        <w:pStyle w:val="Subsectie"/>
        <w:spacing w:after="0"/>
        <w:rPr>
          <w:color w:val="auto"/>
          <w:sz w:val="24"/>
          <w:szCs w:val="24"/>
        </w:rPr>
      </w:pPr>
      <w:r w:rsidRPr="00981ACA">
        <w:rPr>
          <w:color w:val="auto"/>
          <w:sz w:val="24"/>
          <w:szCs w:val="24"/>
        </w:rPr>
        <w:t>Huisarts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835"/>
      </w:tblGrid>
      <w:tr w:rsidR="000E39BC" w:rsidRPr="00BF7B00" w:rsidTr="00267D31">
        <w:tc>
          <w:tcPr>
            <w:tcW w:w="2127" w:type="dxa"/>
          </w:tcPr>
          <w:p w:rsidR="000E39BC" w:rsidRPr="00BF7B00" w:rsidRDefault="000E39BC" w:rsidP="002D6DF5">
            <w:pPr>
              <w:pStyle w:val="Subsectie"/>
              <w:spacing w:after="0"/>
              <w:rPr>
                <w:b w:val="0"/>
                <w:color w:val="auto"/>
                <w:sz w:val="24"/>
                <w:szCs w:val="24"/>
              </w:rPr>
            </w:pPr>
            <w:r>
              <w:rPr>
                <w:b w:val="0"/>
                <w:color w:val="auto"/>
                <w:sz w:val="24"/>
                <w:szCs w:val="24"/>
              </w:rPr>
              <w:t>Naam huisarts:</w:t>
            </w:r>
          </w:p>
        </w:tc>
        <w:tc>
          <w:tcPr>
            <w:tcW w:w="2835" w:type="dxa"/>
            <w:shd w:val="clear" w:color="auto" w:fill="F2F2F2" w:themeFill="background1" w:themeFillShade="F2"/>
          </w:tcPr>
          <w:p w:rsidR="000E39BC" w:rsidRPr="00BF7B00" w:rsidRDefault="000E39BC" w:rsidP="0008636A">
            <w:pPr>
              <w:pStyle w:val="Subsectie"/>
              <w:spacing w:after="0"/>
              <w:rPr>
                <w:b w:val="0"/>
                <w:color w:val="auto"/>
                <w:sz w:val="24"/>
                <w:szCs w:val="24"/>
              </w:rPr>
            </w:pPr>
          </w:p>
        </w:tc>
      </w:tr>
      <w:tr w:rsidR="000E39BC" w:rsidRPr="00BF7B00" w:rsidTr="00267D31">
        <w:tc>
          <w:tcPr>
            <w:tcW w:w="2127" w:type="dxa"/>
          </w:tcPr>
          <w:p w:rsidR="000E39BC" w:rsidRPr="00BF7B00" w:rsidRDefault="000E39BC" w:rsidP="002D6DF5">
            <w:pPr>
              <w:pStyle w:val="Subsectie"/>
              <w:spacing w:after="0"/>
              <w:rPr>
                <w:b w:val="0"/>
                <w:color w:val="auto"/>
                <w:sz w:val="24"/>
                <w:szCs w:val="24"/>
              </w:rPr>
            </w:pPr>
            <w:r>
              <w:rPr>
                <w:b w:val="0"/>
                <w:color w:val="auto"/>
                <w:sz w:val="24"/>
                <w:szCs w:val="24"/>
              </w:rPr>
              <w:t>Adres en plaats</w:t>
            </w:r>
            <w:r w:rsidRPr="00BF7B00">
              <w:rPr>
                <w:b w:val="0"/>
                <w:color w:val="auto"/>
                <w:sz w:val="24"/>
                <w:szCs w:val="24"/>
              </w:rPr>
              <w:t>:</w:t>
            </w:r>
          </w:p>
        </w:tc>
        <w:tc>
          <w:tcPr>
            <w:tcW w:w="2835" w:type="dxa"/>
            <w:shd w:val="clear" w:color="auto" w:fill="F2F2F2" w:themeFill="background1" w:themeFillShade="F2"/>
          </w:tcPr>
          <w:p w:rsidR="000E39BC" w:rsidRDefault="000E39BC" w:rsidP="0008636A">
            <w:pPr>
              <w:pStyle w:val="Subsectie"/>
              <w:spacing w:after="0"/>
              <w:rPr>
                <w:b w:val="0"/>
                <w:color w:val="auto"/>
                <w:sz w:val="24"/>
                <w:szCs w:val="24"/>
              </w:rPr>
            </w:pPr>
          </w:p>
          <w:p w:rsidR="00246379" w:rsidRPr="00BF7B00" w:rsidRDefault="00246379" w:rsidP="0008636A">
            <w:pPr>
              <w:pStyle w:val="Subsectie"/>
              <w:spacing w:after="0"/>
              <w:rPr>
                <w:b w:val="0"/>
                <w:color w:val="auto"/>
                <w:sz w:val="24"/>
                <w:szCs w:val="24"/>
              </w:rPr>
            </w:pPr>
          </w:p>
        </w:tc>
      </w:tr>
    </w:tbl>
    <w:p w:rsidR="00720E5F" w:rsidRDefault="00720E5F" w:rsidP="00720E5F">
      <w:pPr>
        <w:pStyle w:val="Subsectie"/>
        <w:spacing w:after="0"/>
        <w:rPr>
          <w:b w:val="0"/>
          <w:color w:val="auto"/>
          <w:sz w:val="20"/>
        </w:rPr>
      </w:pPr>
    </w:p>
    <w:p w:rsidR="00720E5F" w:rsidRPr="0033634A" w:rsidRDefault="00720E5F" w:rsidP="00720E5F">
      <w:pPr>
        <w:pStyle w:val="Sectie"/>
        <w:rPr>
          <w:color w:val="auto"/>
        </w:rPr>
      </w:pPr>
      <w:r w:rsidRPr="0033634A">
        <w:rPr>
          <w:color w:val="auto"/>
        </w:rPr>
        <w:t>Reden van aanmelding</w:t>
      </w:r>
    </w:p>
    <w:p w:rsidR="00720E5F" w:rsidRPr="00981ACA" w:rsidRDefault="00720E5F" w:rsidP="00720E5F">
      <w:pPr>
        <w:pStyle w:val="Lijstopsomteken"/>
        <w:numPr>
          <w:ilvl w:val="0"/>
          <w:numId w:val="1"/>
        </w:numPr>
        <w:rPr>
          <w:rFonts w:asciiTheme="majorHAnsi" w:hAnsiTheme="majorHAnsi"/>
          <w:sz w:val="24"/>
          <w:szCs w:val="24"/>
        </w:rPr>
      </w:pPr>
      <w:r w:rsidRPr="00981ACA">
        <w:rPr>
          <w:rFonts w:asciiTheme="majorHAnsi" w:hAnsiTheme="majorHAnsi"/>
          <w:sz w:val="24"/>
          <w:szCs w:val="24"/>
        </w:rPr>
        <w:t>Omschrijf hier de reden(en) van aanmelding</w:t>
      </w:r>
      <w:r w:rsidR="000362E7">
        <w:rPr>
          <w:rFonts w:asciiTheme="majorHAnsi" w:hAnsiTheme="majorHAnsi"/>
          <w:sz w:val="24"/>
          <w:szCs w:val="24"/>
        </w:rPr>
        <w:t>:</w:t>
      </w:r>
    </w:p>
    <w:p w:rsidR="0007383F" w:rsidRDefault="0007383F" w:rsidP="00EF5AEC">
      <w:pPr>
        <w:shd w:val="clear" w:color="auto" w:fill="F2F2F2" w:themeFill="background1" w:themeFillShade="F2"/>
        <w:rPr>
          <w:rFonts w:asciiTheme="majorHAnsi" w:hAnsiTheme="majorHAnsi" w:cs="Arial"/>
          <w:sz w:val="24"/>
          <w:szCs w:val="24"/>
        </w:rPr>
      </w:pPr>
    </w:p>
    <w:p w:rsidR="00EF5AEC" w:rsidRDefault="00EF5AEC" w:rsidP="00EF5AEC">
      <w:pPr>
        <w:shd w:val="clear" w:color="auto" w:fill="F2F2F2" w:themeFill="background1" w:themeFillShade="F2"/>
        <w:rPr>
          <w:rFonts w:asciiTheme="majorHAnsi" w:hAnsiTheme="majorHAnsi" w:cs="Arial"/>
          <w:sz w:val="24"/>
          <w:szCs w:val="24"/>
        </w:rPr>
      </w:pPr>
    </w:p>
    <w:p w:rsidR="00104F2E" w:rsidRDefault="00104F2E" w:rsidP="00EF5AEC">
      <w:pPr>
        <w:shd w:val="clear" w:color="auto" w:fill="F2F2F2" w:themeFill="background1" w:themeFillShade="F2"/>
        <w:rPr>
          <w:rFonts w:asciiTheme="majorHAnsi" w:hAnsiTheme="majorHAnsi" w:cs="Arial"/>
          <w:sz w:val="24"/>
          <w:szCs w:val="24"/>
        </w:rPr>
      </w:pPr>
    </w:p>
    <w:p w:rsidR="00104F2E" w:rsidRPr="00981ACA" w:rsidRDefault="00104F2E" w:rsidP="00104F2E">
      <w:pPr>
        <w:pStyle w:val="Sectie"/>
        <w:rPr>
          <w:color w:val="auto"/>
          <w:szCs w:val="24"/>
        </w:rPr>
      </w:pPr>
      <w:r w:rsidRPr="00981ACA">
        <w:rPr>
          <w:color w:val="auto"/>
          <w:szCs w:val="24"/>
        </w:rPr>
        <w:t>Overige gegevens</w:t>
      </w:r>
    </w:p>
    <w:p w:rsidR="00720E5F" w:rsidRPr="00981ACA" w:rsidRDefault="00720E5F" w:rsidP="00720E5F">
      <w:pPr>
        <w:pStyle w:val="Lijstopsomteken"/>
        <w:numPr>
          <w:ilvl w:val="0"/>
          <w:numId w:val="1"/>
        </w:numPr>
        <w:rPr>
          <w:rFonts w:asciiTheme="majorHAnsi" w:hAnsiTheme="majorHAnsi"/>
          <w:sz w:val="24"/>
          <w:szCs w:val="24"/>
        </w:rPr>
      </w:pPr>
      <w:r w:rsidRPr="00981ACA">
        <w:rPr>
          <w:rFonts w:asciiTheme="majorHAnsi" w:hAnsiTheme="majorHAnsi"/>
          <w:sz w:val="24"/>
          <w:szCs w:val="24"/>
        </w:rPr>
        <w:t xml:space="preserve">Is er sprake van een ‘bijzondere gezinssituatie’? Heeft </w:t>
      </w:r>
      <w:r w:rsidRPr="00981ACA">
        <w:rPr>
          <w:rFonts w:asciiTheme="majorHAnsi" w:hAnsiTheme="majorHAnsi" w:cs="Arial"/>
          <w:sz w:val="24"/>
          <w:szCs w:val="24"/>
        </w:rPr>
        <w:t>één van de gezinsleden een lichamelijk</w:t>
      </w:r>
      <w:r w:rsidR="0007383F">
        <w:rPr>
          <w:rFonts w:asciiTheme="majorHAnsi" w:hAnsiTheme="majorHAnsi" w:cs="Arial"/>
          <w:sz w:val="24"/>
          <w:szCs w:val="24"/>
        </w:rPr>
        <w:t>e, verstandelijke</w:t>
      </w:r>
      <w:r w:rsidRPr="00981ACA">
        <w:rPr>
          <w:rFonts w:asciiTheme="majorHAnsi" w:hAnsiTheme="majorHAnsi" w:cs="Arial"/>
          <w:sz w:val="24"/>
          <w:szCs w:val="24"/>
        </w:rPr>
        <w:t xml:space="preserve"> of psychisch</w:t>
      </w:r>
      <w:r w:rsidR="0007383F">
        <w:rPr>
          <w:rFonts w:asciiTheme="majorHAnsi" w:hAnsiTheme="majorHAnsi" w:cs="Arial"/>
          <w:sz w:val="24"/>
          <w:szCs w:val="24"/>
        </w:rPr>
        <w:t>e</w:t>
      </w:r>
      <w:r w:rsidRPr="00981ACA">
        <w:rPr>
          <w:rFonts w:asciiTheme="majorHAnsi" w:hAnsiTheme="majorHAnsi" w:cs="Arial"/>
          <w:sz w:val="24"/>
          <w:szCs w:val="24"/>
        </w:rPr>
        <w:t xml:space="preserve"> beperking? </w:t>
      </w:r>
    </w:p>
    <w:p w:rsidR="0007383F" w:rsidRDefault="0007383F" w:rsidP="00EF5AEC">
      <w:pPr>
        <w:pStyle w:val="Lijstopsomteken"/>
        <w:numPr>
          <w:ilvl w:val="0"/>
          <w:numId w:val="0"/>
        </w:numPr>
        <w:shd w:val="clear" w:color="auto" w:fill="F2F2F2" w:themeFill="background1" w:themeFillShade="F2"/>
        <w:ind w:left="360" w:hanging="360"/>
        <w:rPr>
          <w:rFonts w:asciiTheme="majorHAnsi" w:hAnsiTheme="majorHAnsi"/>
          <w:sz w:val="24"/>
          <w:szCs w:val="24"/>
        </w:rPr>
      </w:pPr>
    </w:p>
    <w:p w:rsidR="00EF5AEC" w:rsidRPr="00981ACA" w:rsidRDefault="00EF5AEC" w:rsidP="00EF5AEC">
      <w:pPr>
        <w:pStyle w:val="Lijstopsomteken"/>
        <w:numPr>
          <w:ilvl w:val="0"/>
          <w:numId w:val="0"/>
        </w:numPr>
        <w:shd w:val="clear" w:color="auto" w:fill="F2F2F2" w:themeFill="background1" w:themeFillShade="F2"/>
        <w:ind w:left="360" w:hanging="360"/>
        <w:rPr>
          <w:rFonts w:asciiTheme="majorHAnsi" w:hAnsiTheme="majorHAnsi"/>
          <w:sz w:val="24"/>
          <w:szCs w:val="24"/>
        </w:rPr>
      </w:pPr>
    </w:p>
    <w:p w:rsidR="000362E7" w:rsidRDefault="000362E7" w:rsidP="00EF5AEC">
      <w:pPr>
        <w:pStyle w:val="Lijstopsomteken"/>
        <w:numPr>
          <w:ilvl w:val="0"/>
          <w:numId w:val="0"/>
        </w:numPr>
        <w:shd w:val="clear" w:color="auto" w:fill="F2F2F2" w:themeFill="background1" w:themeFillShade="F2"/>
        <w:ind w:left="360" w:hanging="360"/>
        <w:rPr>
          <w:rFonts w:asciiTheme="majorHAnsi" w:hAnsiTheme="majorHAnsi"/>
          <w:sz w:val="24"/>
          <w:szCs w:val="24"/>
        </w:rPr>
      </w:pPr>
    </w:p>
    <w:p w:rsidR="00104F2E" w:rsidRPr="00981ACA" w:rsidRDefault="00104F2E" w:rsidP="004045C4">
      <w:pPr>
        <w:pStyle w:val="Lijstopsomteken"/>
        <w:numPr>
          <w:ilvl w:val="0"/>
          <w:numId w:val="0"/>
        </w:numPr>
        <w:ind w:left="360" w:hanging="360"/>
        <w:rPr>
          <w:rFonts w:asciiTheme="majorHAnsi" w:hAnsiTheme="majorHAnsi"/>
          <w:sz w:val="24"/>
          <w:szCs w:val="24"/>
        </w:rPr>
      </w:pPr>
    </w:p>
    <w:p w:rsidR="004045C4" w:rsidRPr="00981ACA" w:rsidRDefault="004045C4" w:rsidP="004045C4">
      <w:pPr>
        <w:pStyle w:val="Lijstopsomteken"/>
        <w:numPr>
          <w:ilvl w:val="0"/>
          <w:numId w:val="1"/>
        </w:numPr>
        <w:rPr>
          <w:rFonts w:asciiTheme="majorHAnsi" w:hAnsiTheme="majorHAnsi"/>
          <w:sz w:val="24"/>
          <w:szCs w:val="24"/>
        </w:rPr>
      </w:pPr>
      <w:r w:rsidRPr="00981ACA">
        <w:rPr>
          <w:rFonts w:asciiTheme="majorHAnsi" w:hAnsiTheme="majorHAnsi"/>
          <w:sz w:val="24"/>
          <w:szCs w:val="24"/>
        </w:rPr>
        <w:t>Is er sprake geweest van eerdere hulpverlening (denk aan logopedie/ diagnostiek/ behandeling/ ‘Sterk in de klas’</w:t>
      </w:r>
      <w:r w:rsidRPr="00981ACA">
        <w:rPr>
          <w:rFonts w:asciiTheme="majorHAnsi" w:hAnsiTheme="majorHAnsi" w:cs="Arial"/>
          <w:sz w:val="24"/>
          <w:szCs w:val="24"/>
        </w:rPr>
        <w:t>?</w:t>
      </w:r>
      <w:r w:rsidR="00246379">
        <w:rPr>
          <w:rFonts w:asciiTheme="majorHAnsi" w:hAnsiTheme="majorHAnsi" w:cs="Arial"/>
          <w:sz w:val="24"/>
          <w:szCs w:val="24"/>
        </w:rPr>
        <w:t>)</w:t>
      </w:r>
      <w:bookmarkStart w:id="0" w:name="_GoBack"/>
      <w:bookmarkEnd w:id="0"/>
      <w:r w:rsidRPr="00981ACA">
        <w:rPr>
          <w:rFonts w:asciiTheme="majorHAnsi" w:hAnsiTheme="majorHAnsi" w:cs="Arial"/>
          <w:sz w:val="24"/>
          <w:szCs w:val="24"/>
        </w:rPr>
        <w:t xml:space="preserve"> </w:t>
      </w: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278"/>
        <w:gridCol w:w="4093"/>
      </w:tblGrid>
      <w:tr w:rsidR="0006505F" w:rsidRPr="00BF7B00" w:rsidTr="002D6DF5">
        <w:trPr>
          <w:trHeight w:val="206"/>
        </w:trPr>
        <w:tc>
          <w:tcPr>
            <w:tcW w:w="2127" w:type="dxa"/>
          </w:tcPr>
          <w:p w:rsidR="0006505F" w:rsidRPr="00BF7B00" w:rsidRDefault="0006505F" w:rsidP="00725957">
            <w:pPr>
              <w:pStyle w:val="Subsectie"/>
              <w:spacing w:after="0"/>
              <w:rPr>
                <w:b w:val="0"/>
                <w:color w:val="auto"/>
                <w:sz w:val="24"/>
                <w:szCs w:val="24"/>
              </w:rPr>
            </w:pPr>
            <w:r>
              <w:rPr>
                <w:b w:val="0"/>
                <w:color w:val="auto"/>
                <w:sz w:val="24"/>
                <w:szCs w:val="24"/>
              </w:rPr>
              <w:t xml:space="preserve">  </w:t>
            </w:r>
            <w:sdt>
              <w:sdtPr>
                <w:rPr>
                  <w:b w:val="0"/>
                  <w:color w:val="auto"/>
                  <w:sz w:val="24"/>
                  <w:szCs w:val="24"/>
                </w:rPr>
                <w:id w:val="968172676"/>
                <w14:checkbox>
                  <w14:checked w14:val="0"/>
                  <w14:checkedState w14:val="2612" w14:font="MS Gothic"/>
                  <w14:uncheckedState w14:val="2610" w14:font="MS Gothic"/>
                </w14:checkbox>
              </w:sdtPr>
              <w:sdtEndPr/>
              <w:sdtContent>
                <w:r w:rsidR="00725957">
                  <w:rPr>
                    <w:rFonts w:ascii="MS Gothic" w:eastAsia="MS Gothic" w:hAnsi="MS Gothic" w:hint="eastAsia"/>
                    <w:b w:val="0"/>
                    <w:color w:val="auto"/>
                    <w:sz w:val="24"/>
                    <w:szCs w:val="24"/>
                  </w:rPr>
                  <w:t>☐</w:t>
                </w:r>
              </w:sdtContent>
            </w:sdt>
            <w:r w:rsidR="00725957">
              <w:rPr>
                <w:b w:val="0"/>
                <w:color w:val="auto"/>
                <w:sz w:val="24"/>
                <w:szCs w:val="24"/>
              </w:rPr>
              <w:t xml:space="preserve"> Nee  </w:t>
            </w:r>
            <w:sdt>
              <w:sdtPr>
                <w:rPr>
                  <w:b w:val="0"/>
                  <w:color w:val="auto"/>
                  <w:sz w:val="24"/>
                  <w:szCs w:val="24"/>
                </w:rPr>
                <w:id w:val="1226493212"/>
                <w14:checkbox>
                  <w14:checked w14:val="0"/>
                  <w14:checkedState w14:val="2612" w14:font="MS Gothic"/>
                  <w14:uncheckedState w14:val="2610" w14:font="MS Gothic"/>
                </w14:checkbox>
              </w:sdtPr>
              <w:sdtEndPr/>
              <w:sdtContent>
                <w:r w:rsidR="00725957">
                  <w:rPr>
                    <w:rFonts w:ascii="MS Gothic" w:eastAsia="MS Gothic" w:hAnsi="MS Gothic" w:hint="eastAsia"/>
                    <w:b w:val="0"/>
                    <w:color w:val="auto"/>
                    <w:sz w:val="24"/>
                    <w:szCs w:val="24"/>
                  </w:rPr>
                  <w:t>☐</w:t>
                </w:r>
              </w:sdtContent>
            </w:sdt>
            <w:r w:rsidR="00725957">
              <w:rPr>
                <w:b w:val="0"/>
                <w:color w:val="auto"/>
                <w:sz w:val="24"/>
                <w:szCs w:val="24"/>
              </w:rPr>
              <w:t xml:space="preserve"> Ja &gt;</w:t>
            </w:r>
          </w:p>
        </w:tc>
        <w:tc>
          <w:tcPr>
            <w:tcW w:w="3278" w:type="dxa"/>
            <w:shd w:val="clear" w:color="auto" w:fill="FFFFFF" w:themeFill="background1"/>
          </w:tcPr>
          <w:p w:rsidR="0006505F" w:rsidRPr="00BF7B00" w:rsidRDefault="0006505F" w:rsidP="002D6DF5">
            <w:pPr>
              <w:pStyle w:val="Subsectie"/>
              <w:spacing w:after="0"/>
              <w:rPr>
                <w:b w:val="0"/>
                <w:color w:val="auto"/>
                <w:sz w:val="24"/>
                <w:szCs w:val="24"/>
              </w:rPr>
            </w:pPr>
            <w:r>
              <w:rPr>
                <w:b w:val="0"/>
                <w:color w:val="auto"/>
                <w:sz w:val="24"/>
                <w:szCs w:val="24"/>
              </w:rPr>
              <w:t>Naam instelling</w:t>
            </w:r>
          </w:p>
        </w:tc>
        <w:tc>
          <w:tcPr>
            <w:tcW w:w="4093" w:type="dxa"/>
            <w:shd w:val="clear" w:color="auto" w:fill="F2F2F2" w:themeFill="background1" w:themeFillShade="F2"/>
          </w:tcPr>
          <w:p w:rsidR="0006505F" w:rsidRPr="00DD1CD9" w:rsidRDefault="0006505F" w:rsidP="002D6DF5">
            <w:pPr>
              <w:pStyle w:val="Subsectie"/>
              <w:spacing w:after="0"/>
              <w:rPr>
                <w:b w:val="0"/>
                <w:sz w:val="24"/>
                <w:szCs w:val="24"/>
              </w:rPr>
            </w:pPr>
          </w:p>
        </w:tc>
      </w:tr>
      <w:tr w:rsidR="0006505F" w:rsidRPr="00BF7B00" w:rsidTr="002D6DF5">
        <w:trPr>
          <w:trHeight w:val="416"/>
        </w:trPr>
        <w:tc>
          <w:tcPr>
            <w:tcW w:w="2127" w:type="dxa"/>
          </w:tcPr>
          <w:p w:rsidR="0006505F" w:rsidRPr="00BF7B00" w:rsidRDefault="0006505F" w:rsidP="002D6DF5">
            <w:pPr>
              <w:pStyle w:val="Subsectie"/>
              <w:spacing w:after="0"/>
              <w:rPr>
                <w:b w:val="0"/>
                <w:color w:val="auto"/>
                <w:sz w:val="24"/>
                <w:szCs w:val="24"/>
              </w:rPr>
            </w:pPr>
          </w:p>
        </w:tc>
        <w:tc>
          <w:tcPr>
            <w:tcW w:w="3278" w:type="dxa"/>
            <w:shd w:val="clear" w:color="auto" w:fill="FFFFFF" w:themeFill="background1"/>
          </w:tcPr>
          <w:p w:rsidR="0006505F" w:rsidRPr="00BF7B00" w:rsidRDefault="0006505F" w:rsidP="002D6DF5">
            <w:pPr>
              <w:pStyle w:val="Subsectie"/>
              <w:spacing w:after="0"/>
              <w:rPr>
                <w:b w:val="0"/>
                <w:color w:val="auto"/>
                <w:sz w:val="24"/>
                <w:szCs w:val="24"/>
              </w:rPr>
            </w:pPr>
            <w:r>
              <w:rPr>
                <w:b w:val="0"/>
                <w:color w:val="auto"/>
                <w:sz w:val="24"/>
                <w:szCs w:val="24"/>
              </w:rPr>
              <w:t>Waarvoor</w:t>
            </w:r>
          </w:p>
        </w:tc>
        <w:tc>
          <w:tcPr>
            <w:tcW w:w="4093" w:type="dxa"/>
            <w:shd w:val="clear" w:color="auto" w:fill="F2F2F2" w:themeFill="background1" w:themeFillShade="F2"/>
          </w:tcPr>
          <w:p w:rsidR="0006505F" w:rsidRPr="009221BD" w:rsidRDefault="0006505F" w:rsidP="002D6DF5">
            <w:pPr>
              <w:pStyle w:val="Subsectie"/>
              <w:spacing w:after="0"/>
              <w:rPr>
                <w:b w:val="0"/>
                <w:color w:val="auto"/>
                <w:sz w:val="24"/>
                <w:szCs w:val="24"/>
              </w:rPr>
            </w:pPr>
          </w:p>
        </w:tc>
      </w:tr>
      <w:tr w:rsidR="0006505F" w:rsidRPr="00BF7B00" w:rsidTr="002D6DF5">
        <w:trPr>
          <w:trHeight w:val="299"/>
        </w:trPr>
        <w:tc>
          <w:tcPr>
            <w:tcW w:w="2127" w:type="dxa"/>
          </w:tcPr>
          <w:p w:rsidR="0006505F" w:rsidRPr="00BF7B00" w:rsidRDefault="0006505F" w:rsidP="0006505F">
            <w:pPr>
              <w:pStyle w:val="Subsectie"/>
              <w:spacing w:after="0"/>
              <w:rPr>
                <w:b w:val="0"/>
                <w:color w:val="auto"/>
                <w:sz w:val="24"/>
                <w:szCs w:val="24"/>
              </w:rPr>
            </w:pPr>
          </w:p>
        </w:tc>
        <w:tc>
          <w:tcPr>
            <w:tcW w:w="3278" w:type="dxa"/>
            <w:shd w:val="clear" w:color="auto" w:fill="FFFFFF" w:themeFill="background1"/>
          </w:tcPr>
          <w:p w:rsidR="0006505F" w:rsidRPr="00BF7B00" w:rsidRDefault="0006505F" w:rsidP="0006505F">
            <w:pPr>
              <w:pStyle w:val="Subsectie"/>
              <w:spacing w:after="0"/>
              <w:rPr>
                <w:b w:val="0"/>
                <w:color w:val="auto"/>
                <w:sz w:val="24"/>
                <w:szCs w:val="24"/>
              </w:rPr>
            </w:pPr>
            <w:r>
              <w:rPr>
                <w:b w:val="0"/>
                <w:color w:val="auto"/>
                <w:sz w:val="24"/>
                <w:szCs w:val="24"/>
              </w:rPr>
              <w:t>Welke periode</w:t>
            </w:r>
          </w:p>
        </w:tc>
        <w:tc>
          <w:tcPr>
            <w:tcW w:w="4093" w:type="dxa"/>
            <w:shd w:val="clear" w:color="auto" w:fill="F2F2F2" w:themeFill="background1" w:themeFillShade="F2"/>
          </w:tcPr>
          <w:p w:rsidR="0006505F" w:rsidRPr="00DD1CD9" w:rsidRDefault="0006505F" w:rsidP="0006505F">
            <w:pPr>
              <w:pStyle w:val="Subsectie"/>
              <w:spacing w:after="0"/>
              <w:rPr>
                <w:b w:val="0"/>
                <w:sz w:val="24"/>
                <w:szCs w:val="24"/>
              </w:rPr>
            </w:pPr>
          </w:p>
        </w:tc>
      </w:tr>
      <w:tr w:rsidR="0006505F" w:rsidRPr="00BF7B00" w:rsidTr="002D6DF5">
        <w:trPr>
          <w:trHeight w:val="299"/>
        </w:trPr>
        <w:tc>
          <w:tcPr>
            <w:tcW w:w="2127" w:type="dxa"/>
          </w:tcPr>
          <w:p w:rsidR="0006505F" w:rsidRPr="00BF7B00" w:rsidRDefault="0006505F" w:rsidP="0006505F">
            <w:pPr>
              <w:pStyle w:val="Subsectie"/>
              <w:spacing w:after="0"/>
              <w:rPr>
                <w:b w:val="0"/>
                <w:color w:val="auto"/>
                <w:sz w:val="24"/>
                <w:szCs w:val="24"/>
              </w:rPr>
            </w:pPr>
          </w:p>
        </w:tc>
        <w:tc>
          <w:tcPr>
            <w:tcW w:w="3278" w:type="dxa"/>
            <w:shd w:val="clear" w:color="auto" w:fill="FFFFFF" w:themeFill="background1"/>
          </w:tcPr>
          <w:p w:rsidR="0006505F" w:rsidRPr="00BF7B00" w:rsidRDefault="0006505F" w:rsidP="0006505F">
            <w:pPr>
              <w:pStyle w:val="Subsectie"/>
              <w:spacing w:after="0"/>
              <w:rPr>
                <w:b w:val="0"/>
                <w:color w:val="auto"/>
                <w:sz w:val="24"/>
                <w:szCs w:val="24"/>
              </w:rPr>
            </w:pPr>
          </w:p>
        </w:tc>
        <w:tc>
          <w:tcPr>
            <w:tcW w:w="4093" w:type="dxa"/>
          </w:tcPr>
          <w:p w:rsidR="0006505F" w:rsidRPr="00DD1CD9" w:rsidRDefault="0006505F" w:rsidP="0006505F">
            <w:pPr>
              <w:pStyle w:val="Subsectie"/>
              <w:spacing w:after="0"/>
              <w:rPr>
                <w:sz w:val="24"/>
                <w:szCs w:val="24"/>
              </w:rPr>
            </w:pPr>
          </w:p>
        </w:tc>
      </w:tr>
    </w:tbl>
    <w:p w:rsidR="002843FF" w:rsidRPr="00433EB8" w:rsidRDefault="004E6895" w:rsidP="00433EB8">
      <w:pPr>
        <w:pStyle w:val="Lijstopsomteken"/>
        <w:numPr>
          <w:ilvl w:val="0"/>
          <w:numId w:val="0"/>
        </w:numPr>
        <w:ind w:left="360"/>
        <w:rPr>
          <w:rFonts w:asciiTheme="majorHAnsi" w:hAnsiTheme="majorHAnsi"/>
          <w:sz w:val="24"/>
          <w:szCs w:val="24"/>
        </w:rPr>
      </w:pPr>
      <w:r w:rsidRPr="004E6895">
        <w:rPr>
          <w:sz w:val="16"/>
          <w:szCs w:val="16"/>
        </w:rPr>
        <w:t>G</w:t>
      </w:r>
      <w:r w:rsidR="00981ACA" w:rsidRPr="004E6895">
        <w:rPr>
          <w:sz w:val="16"/>
          <w:szCs w:val="16"/>
        </w:rPr>
        <w:t>egevens op dit formulier zijn vertrouwelijk en worden niet zonder toestemming van ouders kenbaar gemaakt aan derden. De gegevens van dit formulier worden gebruikt ter voorbereiding van het intakegesprek. Het aanmeldformulier zal in het dossier van uw kind opgenomen worden. Voor meer informatie over de dossiervorming zie de algemene voorwaarden. Het aanmeldformulier zal worden vernietigd als er binnen 3 maanden na het invullen geen gebruik wordt gemaakt</w:t>
      </w:r>
      <w:r w:rsidRPr="004E6895">
        <w:rPr>
          <w:sz w:val="16"/>
          <w:szCs w:val="16"/>
        </w:rPr>
        <w:t xml:space="preserve"> van diensten van p</w:t>
      </w:r>
      <w:r w:rsidR="00981ACA" w:rsidRPr="004E6895">
        <w:rPr>
          <w:sz w:val="16"/>
          <w:szCs w:val="16"/>
        </w:rPr>
        <w:t xml:space="preserve">sychologische praktijk ‘Op Vaste Grond’. </w:t>
      </w:r>
      <w:r w:rsidR="00C55637" w:rsidRPr="004E6895">
        <w:rPr>
          <w:sz w:val="16"/>
          <w:szCs w:val="16"/>
        </w:rPr>
        <w:tab/>
      </w:r>
    </w:p>
    <w:sectPr w:rsidR="002843FF" w:rsidRPr="00433EB8" w:rsidSect="00EF5AEC">
      <w:headerReference w:type="even" r:id="rId12"/>
      <w:footerReference w:type="even" r:id="rId13"/>
      <w:footerReference w:type="default" r:id="rId14"/>
      <w:pgSz w:w="11907" w:h="16839" w:code="1"/>
      <w:pgMar w:top="851" w:right="992" w:bottom="1418" w:left="1418"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EED" w:rsidRDefault="001F4EED">
      <w:pPr>
        <w:spacing w:after="0" w:line="240" w:lineRule="auto"/>
      </w:pPr>
      <w:r>
        <w:separator/>
      </w:r>
    </w:p>
  </w:endnote>
  <w:endnote w:type="continuationSeparator" w:id="0">
    <w:p w:rsidR="001F4EED" w:rsidRDefault="001F4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3FF" w:rsidRDefault="00B8190B">
    <w:pPr>
      <w:pStyle w:val="Voettekstlinks"/>
    </w:pPr>
    <w:r>
      <w:rPr>
        <w:color w:val="CEDBE6" w:themeColor="accent2" w:themeTint="80"/>
      </w:rPr>
      <w:sym w:font="Wingdings 3" w:char="F07D"/>
    </w:r>
    <w:r>
      <w:t xml:space="preserve"> Pagina </w:t>
    </w:r>
    <w:r>
      <w:fldChar w:fldCharType="begin"/>
    </w:r>
    <w:r>
      <w:instrText>PAGE  \* Arabic  \* MERGEFORMAT</w:instrText>
    </w:r>
    <w:r>
      <w:fldChar w:fldCharType="separate"/>
    </w:r>
    <w:r>
      <w:t>2</w:t>
    </w:r>
    <w:r>
      <w:fldChar w:fldCharType="end"/>
    </w:r>
  </w:p>
  <w:p w:rsidR="002843FF" w:rsidRDefault="002843FF">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3FF" w:rsidRDefault="00B8190B">
    <w:pPr>
      <w:pStyle w:val="Voettekstrechts"/>
    </w:pPr>
    <w:r>
      <w:rPr>
        <w:color w:val="CEDBE6" w:themeColor="accent2" w:themeTint="80"/>
      </w:rPr>
      <w:sym w:font="Wingdings 3" w:char="F07D"/>
    </w:r>
    <w:r>
      <w:t xml:space="preserve"> Pagina </w:t>
    </w:r>
    <w:r>
      <w:fldChar w:fldCharType="begin"/>
    </w:r>
    <w:r>
      <w:instrText>PAGE  \* Arabic  \* MERGEFORMAT</w:instrText>
    </w:r>
    <w:r>
      <w:fldChar w:fldCharType="separate"/>
    </w:r>
    <w:r w:rsidR="00246379">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EED" w:rsidRDefault="001F4EED">
      <w:pPr>
        <w:spacing w:after="0" w:line="240" w:lineRule="auto"/>
      </w:pPr>
      <w:r>
        <w:separator/>
      </w:r>
    </w:p>
  </w:footnote>
  <w:footnote w:type="continuationSeparator" w:id="0">
    <w:p w:rsidR="001F4EED" w:rsidRDefault="001F4E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3FF" w:rsidRDefault="00B8190B">
    <w:pPr>
      <w:pStyle w:val="Koptekstlinks"/>
      <w:jc w:val="right"/>
    </w:pPr>
    <w:r>
      <w:rPr>
        <w:color w:val="CEDBE6" w:themeColor="accent2" w:themeTint="80"/>
      </w:rPr>
      <w:sym w:font="Wingdings 3" w:char="F07D"/>
    </w:r>
    <w:r>
      <w:t xml:space="preserve"> </w:t>
    </w:r>
  </w:p>
  <w:p w:rsidR="002843FF" w:rsidRDefault="002843FF">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3F0C434A"/>
    <w:lvl w:ilvl="0">
      <w:start w:val="1"/>
      <w:numFmt w:val="bullet"/>
      <w:pStyle w:val="Lijstopsomteken5"/>
      <w:lvlText w:val=""/>
      <w:lvlJc w:val="left"/>
      <w:pPr>
        <w:ind w:left="1800" w:hanging="360"/>
      </w:pPr>
      <w:rPr>
        <w:rFonts w:ascii="Symbol" w:hAnsi="Symbol" w:hint="default"/>
        <w:color w:val="9FB8CD" w:themeColor="accent2"/>
      </w:rPr>
    </w:lvl>
  </w:abstractNum>
  <w:abstractNum w:abstractNumId="1">
    <w:nsid w:val="FFFFFF81"/>
    <w:multiLevelType w:val="singleLevel"/>
    <w:tmpl w:val="78B8BCEC"/>
    <w:lvl w:ilvl="0">
      <w:start w:val="1"/>
      <w:numFmt w:val="bullet"/>
      <w:pStyle w:val="Lijstopsomteken4"/>
      <w:lvlText w:val=""/>
      <w:lvlJc w:val="left"/>
      <w:pPr>
        <w:ind w:left="1440" w:hanging="360"/>
      </w:pPr>
      <w:rPr>
        <w:rFonts w:ascii="Symbol" w:hAnsi="Symbol" w:hint="default"/>
        <w:outline w:val="0"/>
        <w:emboss w:val="0"/>
        <w:imprint w:val="0"/>
        <w:color w:val="628BAD" w:themeColor="accent2" w:themeShade="BF"/>
      </w:rPr>
    </w:lvl>
  </w:abstractNum>
  <w:abstractNum w:abstractNumId="2">
    <w:nsid w:val="FFFFFF82"/>
    <w:multiLevelType w:val="singleLevel"/>
    <w:tmpl w:val="3D9E3420"/>
    <w:lvl w:ilvl="0">
      <w:start w:val="1"/>
      <w:numFmt w:val="bullet"/>
      <w:pStyle w:val="Lijstopsomteken3"/>
      <w:lvlText w:val=""/>
      <w:lvlJc w:val="left"/>
      <w:pPr>
        <w:ind w:left="1080" w:hanging="360"/>
      </w:pPr>
      <w:rPr>
        <w:rFonts w:ascii="Wingdings 3" w:hAnsi="Wingdings 3" w:hint="default"/>
        <w:color w:val="808080" w:themeColor="background1" w:themeShade="80"/>
      </w:rPr>
    </w:lvl>
  </w:abstractNum>
  <w:abstractNum w:abstractNumId="3">
    <w:nsid w:val="FFFFFF83"/>
    <w:multiLevelType w:val="singleLevel"/>
    <w:tmpl w:val="5B846FA6"/>
    <w:lvl w:ilvl="0">
      <w:start w:val="1"/>
      <w:numFmt w:val="bullet"/>
      <w:pStyle w:val="Lijstopsomteken2"/>
      <w:lvlText w:val=""/>
      <w:lvlJc w:val="left"/>
      <w:pPr>
        <w:ind w:left="720" w:hanging="360"/>
      </w:pPr>
      <w:rPr>
        <w:rFonts w:ascii="Wingdings 3" w:hAnsi="Wingdings 3" w:hint="default"/>
        <w:color w:val="9FB8CD" w:themeColor="accent2"/>
      </w:rPr>
    </w:lvl>
  </w:abstractNum>
  <w:abstractNum w:abstractNumId="4">
    <w:nsid w:val="FFFFFF89"/>
    <w:multiLevelType w:val="singleLevel"/>
    <w:tmpl w:val="4C7CAEF2"/>
    <w:lvl w:ilvl="0">
      <w:start w:val="1"/>
      <w:numFmt w:val="bullet"/>
      <w:pStyle w:val="Lijstopsomteken"/>
      <w:lvlText w:val=""/>
      <w:lvlJc w:val="left"/>
      <w:pPr>
        <w:ind w:left="360" w:hanging="360"/>
      </w:pPr>
      <w:rPr>
        <w:rFonts w:ascii="Wingdings 3" w:hAnsi="Wingdings 3" w:hint="default"/>
        <w:caps w:val="0"/>
        <w:strike w:val="0"/>
        <w:dstrike w:val="0"/>
        <w:outline w:val="0"/>
        <w:shadow w:val="0"/>
        <w:emboss w:val="0"/>
        <w:imprint w:val="0"/>
        <w:vanish w:val="0"/>
        <w:color w:val="628BAD" w:themeColor="accent2" w:themeShade="BF"/>
        <w:vertAlign w:val="baseline"/>
      </w:rPr>
    </w:lvl>
  </w:abstractNum>
  <w:abstractNum w:abstractNumId="5">
    <w:nsid w:val="35204843"/>
    <w:multiLevelType w:val="hybridMultilevel"/>
    <w:tmpl w:val="D19A9A84"/>
    <w:lvl w:ilvl="0" w:tplc="FCA60314">
      <w:start w:val="1"/>
      <w:numFmt w:val="bullet"/>
      <w:lvlText w:val=""/>
      <w:lvlJc w:val="left"/>
      <w:pPr>
        <w:ind w:left="80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4"/>
  </w:num>
  <w:num w:numId="12">
    <w:abstractNumId w:val="3"/>
  </w:num>
  <w:num w:numId="13">
    <w:abstractNumId w:val="2"/>
  </w:num>
  <w:num w:numId="14">
    <w:abstractNumId w:val="1"/>
  </w:num>
  <w:num w:numId="15">
    <w:abstractNumId w:val="0"/>
  </w:num>
  <w:num w:numId="16">
    <w:abstractNumId w:val="4"/>
  </w:num>
  <w:num w:numId="17">
    <w:abstractNumId w:val="3"/>
  </w:num>
  <w:num w:numId="18">
    <w:abstractNumId w:val="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removeDateAndTime/>
  <w:proofState w:spelling="clean"/>
  <w:attachedTemplate r:id="rId1"/>
  <w:defaultTabStop w:val="709"/>
  <w:hyphenationZone w:val="420"/>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E5F"/>
    <w:rsid w:val="000362E7"/>
    <w:rsid w:val="0006505F"/>
    <w:rsid w:val="0007383F"/>
    <w:rsid w:val="000E39BC"/>
    <w:rsid w:val="00104F2E"/>
    <w:rsid w:val="001D28BD"/>
    <w:rsid w:val="001F4EED"/>
    <w:rsid w:val="00246379"/>
    <w:rsid w:val="00267D31"/>
    <w:rsid w:val="002843FF"/>
    <w:rsid w:val="002A4BC6"/>
    <w:rsid w:val="004045C4"/>
    <w:rsid w:val="00433EB8"/>
    <w:rsid w:val="004E6895"/>
    <w:rsid w:val="00630DB1"/>
    <w:rsid w:val="006550DB"/>
    <w:rsid w:val="00686BBD"/>
    <w:rsid w:val="006E66AA"/>
    <w:rsid w:val="00720E5F"/>
    <w:rsid w:val="00725957"/>
    <w:rsid w:val="00775CA1"/>
    <w:rsid w:val="00810B2D"/>
    <w:rsid w:val="009221BD"/>
    <w:rsid w:val="00981ACA"/>
    <w:rsid w:val="009C6DF8"/>
    <w:rsid w:val="00AA2102"/>
    <w:rsid w:val="00B8190B"/>
    <w:rsid w:val="00BF7B00"/>
    <w:rsid w:val="00C55637"/>
    <w:rsid w:val="00C644F2"/>
    <w:rsid w:val="00EF5AEC"/>
  </w:rsids>
  <m:mathPr>
    <m:mathFont m:val="Cambria Math"/>
    <m:brkBin m:val="before"/>
    <m:brkBinSub m:val="--"/>
    <m:smallFrac m:val="0"/>
    <m:dispDef/>
    <m:lMargin m:val="0"/>
    <m:rMargin m:val="0"/>
    <m:defJc m:val="centerGroup"/>
    <m:wrapIndent m:val="1440"/>
    <m:intLim m:val="undOvr"/>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sz w:val="20"/>
    </w:rPr>
  </w:style>
  <w:style w:type="paragraph" w:styleId="Kop1">
    <w:name w:val="heading 1"/>
    <w:basedOn w:val="Standaard"/>
    <w:next w:val="Standaard"/>
    <w:link w:val="Kop1Char"/>
    <w:uiPriority w:val="9"/>
    <w:semiHidden/>
    <w:unhideWhenUsed/>
    <w:pPr>
      <w:keepNext/>
      <w:keepLines/>
      <w:spacing w:before="480" w:after="0"/>
      <w:outlineLvl w:val="0"/>
    </w:pPr>
    <w:rPr>
      <w:rFonts w:asciiTheme="majorHAnsi" w:eastAsiaTheme="majorEastAsia" w:hAnsiTheme="majorHAnsi" w:cstheme="majorBidi"/>
      <w:b/>
      <w:bCs/>
      <w:color w:val="4D5676" w:themeColor="accent1" w:themeShade="B5"/>
      <w:sz w:val="28"/>
      <w:szCs w:val="28"/>
    </w:rPr>
  </w:style>
  <w:style w:type="paragraph" w:styleId="Kop2">
    <w:name w:val="heading 2"/>
    <w:basedOn w:val="Standaard"/>
    <w:next w:val="Standaard"/>
    <w:link w:val="Kop2Char"/>
    <w:uiPriority w:val="9"/>
    <w:semiHidden/>
    <w:unhideWhenUsed/>
    <w:pPr>
      <w:keepNext/>
      <w:keepLines/>
      <w:spacing w:before="200" w:after="0"/>
      <w:outlineLvl w:val="1"/>
    </w:pPr>
    <w:rPr>
      <w:rFonts w:asciiTheme="majorHAnsi" w:eastAsiaTheme="majorEastAsia" w:hAnsiTheme="majorHAnsi" w:cstheme="majorBidi"/>
      <w:b/>
      <w:bCs/>
      <w:color w:val="727CA3" w:themeColor="accent1"/>
      <w:sz w:val="26"/>
      <w:szCs w:val="26"/>
    </w:rPr>
  </w:style>
  <w:style w:type="paragraph" w:styleId="Kop3">
    <w:name w:val="heading 3"/>
    <w:basedOn w:val="Standaard"/>
    <w:next w:val="Standaard"/>
    <w:link w:val="Kop3Char"/>
    <w:uiPriority w:val="9"/>
    <w:semiHidden/>
    <w:unhideWhenUsed/>
    <w:qFormat/>
    <w:pPr>
      <w:keepNext/>
      <w:keepLines/>
      <w:spacing w:before="200" w:after="0"/>
      <w:outlineLvl w:val="2"/>
    </w:pPr>
    <w:rPr>
      <w:rFonts w:asciiTheme="majorHAnsi" w:eastAsiaTheme="majorEastAsia" w:hAnsiTheme="majorHAnsi" w:cstheme="majorBidi"/>
      <w:b/>
      <w:bCs/>
      <w:color w:val="727CA3" w:themeColor="accent1"/>
      <w:sz w:val="22"/>
    </w:rPr>
  </w:style>
  <w:style w:type="paragraph" w:styleId="Kop4">
    <w:name w:val="heading 4"/>
    <w:basedOn w:val="Standaard"/>
    <w:next w:val="Standaard"/>
    <w:link w:val="Kop4Char"/>
    <w:uiPriority w:val="9"/>
    <w:semiHidden/>
    <w:unhideWhenUsed/>
    <w:qFormat/>
    <w:pPr>
      <w:keepNext/>
      <w:keepLines/>
      <w:spacing w:before="200" w:after="0"/>
      <w:outlineLvl w:val="3"/>
    </w:pPr>
    <w:rPr>
      <w:rFonts w:asciiTheme="majorHAnsi" w:eastAsiaTheme="majorEastAsia" w:hAnsiTheme="majorHAnsi" w:cstheme="majorBidi"/>
      <w:b/>
      <w:bCs/>
      <w:i/>
      <w:iCs/>
      <w:color w:val="727CA3" w:themeColor="accent1"/>
      <w:sz w:val="22"/>
    </w:rPr>
  </w:style>
  <w:style w:type="paragraph" w:styleId="Kop5">
    <w:name w:val="heading 5"/>
    <w:basedOn w:val="Standaard"/>
    <w:next w:val="Standaard"/>
    <w:link w:val="Kop5Char"/>
    <w:uiPriority w:val="9"/>
    <w:semiHidden/>
    <w:unhideWhenUsed/>
    <w:qFormat/>
    <w:pPr>
      <w:keepNext/>
      <w:keepLines/>
      <w:spacing w:before="200" w:after="0"/>
      <w:outlineLvl w:val="4"/>
    </w:pPr>
    <w:rPr>
      <w:rFonts w:asciiTheme="majorHAnsi" w:eastAsiaTheme="majorEastAsia" w:hAnsiTheme="majorHAnsi" w:cstheme="majorBidi"/>
      <w:color w:val="363C53" w:themeColor="accent1" w:themeShade="7F"/>
      <w:sz w:val="22"/>
    </w:rPr>
  </w:style>
  <w:style w:type="paragraph" w:styleId="Kop6">
    <w:name w:val="heading 6"/>
    <w:basedOn w:val="Standaard"/>
    <w:next w:val="Standaard"/>
    <w:link w:val="Kop6Char"/>
    <w:uiPriority w:val="9"/>
    <w:semiHidden/>
    <w:unhideWhenUsed/>
    <w:qFormat/>
    <w:pPr>
      <w:keepNext/>
      <w:keepLines/>
      <w:spacing w:before="200" w:after="0"/>
      <w:outlineLvl w:val="5"/>
    </w:pPr>
    <w:rPr>
      <w:rFonts w:asciiTheme="majorHAnsi" w:eastAsiaTheme="majorEastAsia" w:hAnsiTheme="majorHAnsi" w:cstheme="majorBidi"/>
      <w:i/>
      <w:iCs/>
      <w:color w:val="363C53" w:themeColor="accent1" w:themeShade="7F"/>
      <w:sz w:val="22"/>
    </w:rPr>
  </w:style>
  <w:style w:type="paragraph" w:styleId="Kop7">
    <w:name w:val="heading 7"/>
    <w:basedOn w:val="Standaard"/>
    <w:next w:val="Standaard"/>
    <w:link w:val="Kop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sz w:val="22"/>
    </w:rPr>
  </w:style>
  <w:style w:type="paragraph" w:styleId="Kop8">
    <w:name w:val="heading 8"/>
    <w:basedOn w:val="Standaard"/>
    <w:next w:val="Standaard"/>
    <w:link w:val="Kop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Voettekst">
    <w:name w:val="footer"/>
    <w:basedOn w:val="Standaard"/>
    <w:link w:val="VoettekstChar"/>
    <w:uiPriority w:val="99"/>
    <w:unhideWhenUsed/>
    <w:pPr>
      <w:tabs>
        <w:tab w:val="center" w:pos="4320"/>
        <w:tab w:val="right" w:pos="8640"/>
      </w:tabs>
    </w:pPr>
  </w:style>
  <w:style w:type="character" w:customStyle="1" w:styleId="VoettekstChar">
    <w:name w:val="Voettekst Char"/>
    <w:basedOn w:val="Standaardalinea-lettertype"/>
    <w:link w:val="Voettekst"/>
    <w:uiPriority w:val="99"/>
  </w:style>
  <w:style w:type="paragraph" w:styleId="Geenafstand">
    <w:name w:val="No Spacing"/>
    <w:basedOn w:val="Standaard"/>
    <w:link w:val="GeenafstandChar"/>
    <w:uiPriority w:val="99"/>
    <w:qFormat/>
    <w:pPr>
      <w:spacing w:after="0" w:line="240" w:lineRule="auto"/>
    </w:pPr>
  </w:style>
  <w:style w:type="character" w:customStyle="1" w:styleId="GeenafstandChar">
    <w:name w:val="Geen afstand Char"/>
    <w:basedOn w:val="Standaardalinea-lettertype"/>
    <w:link w:val="Geenafstand"/>
    <w:uiPriority w:val="99"/>
    <w:rPr>
      <w:sz w:val="20"/>
    </w:rPr>
  </w:style>
  <w:style w:type="paragraph" w:styleId="Afsluiting">
    <w:name w:val="Closing"/>
    <w:basedOn w:val="Standaard"/>
    <w:link w:val="AfsluitingChar"/>
    <w:uiPriority w:val="7"/>
    <w:unhideWhenUsed/>
    <w:qFormat/>
    <w:pPr>
      <w:spacing w:before="240" w:after="0"/>
      <w:ind w:right="4320"/>
    </w:pPr>
    <w:rPr>
      <w:sz w:val="22"/>
    </w:rPr>
  </w:style>
  <w:style w:type="character" w:customStyle="1" w:styleId="AfsluitingChar">
    <w:name w:val="Afsluiting Char"/>
    <w:basedOn w:val="Standaardalinea-lettertype"/>
    <w:link w:val="Afsluiting"/>
    <w:uiPriority w:val="7"/>
  </w:style>
  <w:style w:type="paragraph" w:customStyle="1" w:styleId="Adresvangeadresseerde">
    <w:name w:val="Adres van geadresseerde"/>
    <w:basedOn w:val="Geenafstand"/>
    <w:link w:val="Tekensvooradresvangeadresseerde"/>
    <w:uiPriority w:val="5"/>
    <w:qFormat/>
    <w:pPr>
      <w:spacing w:before="200" w:after="200" w:line="276" w:lineRule="auto"/>
      <w:contextualSpacing/>
    </w:pPr>
    <w:rPr>
      <w:rFonts w:asciiTheme="majorHAnsi" w:hAnsiTheme="majorHAnsi"/>
      <w:color w:val="9FB8CD" w:themeColor="accent2"/>
      <w:sz w:val="18"/>
    </w:rPr>
  </w:style>
  <w:style w:type="paragraph" w:styleId="Aanhef">
    <w:name w:val="Salutation"/>
    <w:basedOn w:val="Standaard"/>
    <w:next w:val="Standaard"/>
    <w:link w:val="AanhefChar"/>
    <w:uiPriority w:val="6"/>
    <w:unhideWhenUsed/>
    <w:qFormat/>
    <w:pPr>
      <w:spacing w:before="400" w:after="320" w:line="240" w:lineRule="auto"/>
    </w:pPr>
    <w:rPr>
      <w:b/>
      <w:sz w:val="22"/>
    </w:rPr>
  </w:style>
  <w:style w:type="character" w:customStyle="1" w:styleId="AanhefChar">
    <w:name w:val="Aanhef Char"/>
    <w:basedOn w:val="Standaardalinea-lettertype"/>
    <w:link w:val="Aanhef"/>
    <w:uiPriority w:val="6"/>
    <w:rPr>
      <w:b/>
    </w:rPr>
  </w:style>
  <w:style w:type="paragraph" w:customStyle="1" w:styleId="Adresvanafzender">
    <w:name w:val="Adres van afzender"/>
    <w:basedOn w:val="Geenafstand"/>
    <w:link w:val="Tekensvooradresvanafzender"/>
    <w:uiPriority w:val="3"/>
    <w:qFormat/>
    <w:pPr>
      <w:spacing w:before="200" w:after="200" w:line="276" w:lineRule="auto"/>
      <w:contextualSpacing/>
      <w:jc w:val="right"/>
    </w:pPr>
    <w:rPr>
      <w:rFonts w:asciiTheme="majorHAnsi" w:hAnsiTheme="majorHAnsi"/>
      <w:color w:val="9FB8CD" w:themeColor="accent2"/>
      <w:sz w:val="18"/>
      <w:szCs w:val="18"/>
    </w:rPr>
  </w:style>
  <w:style w:type="paragraph" w:customStyle="1" w:styleId="Naamvangeadresseerde">
    <w:name w:val="Naam van geadresseerde"/>
    <w:basedOn w:val="Adresvangeadresseerde"/>
    <w:link w:val="Tekensvoornaamvangeadresseerde"/>
    <w:uiPriority w:val="4"/>
    <w:qFormat/>
    <w:pPr>
      <w:spacing w:before="80"/>
    </w:pPr>
    <w:rPr>
      <w:b/>
      <w:color w:val="525A7D" w:themeColor="accent1" w:themeShade="BF"/>
      <w:sz w:val="20"/>
    </w:rPr>
  </w:style>
  <w:style w:type="paragraph" w:customStyle="1" w:styleId="Naamvanafzender">
    <w:name w:val="Naam van afzender"/>
    <w:basedOn w:val="Adresvanafzender"/>
    <w:link w:val="Tekensvoornaamvanafzender"/>
    <w:uiPriority w:val="2"/>
    <w:qFormat/>
    <w:rPr>
      <w:b/>
      <w:color w:val="525A7D" w:themeColor="accent1" w:themeShade="BF"/>
      <w:sz w:val="20"/>
    </w:rPr>
  </w:style>
  <w:style w:type="character" w:customStyle="1" w:styleId="Tekensvooradresvanafzender">
    <w:name w:val="Tekens voor adres van afzender"/>
    <w:basedOn w:val="GeenafstandChar"/>
    <w:link w:val="Adresvanafzender"/>
    <w:uiPriority w:val="3"/>
    <w:rPr>
      <w:rFonts w:asciiTheme="majorHAnsi" w:hAnsiTheme="majorHAnsi"/>
      <w:color w:val="9FB8CD" w:themeColor="accent2"/>
      <w:sz w:val="18"/>
      <w:szCs w:val="18"/>
    </w:rPr>
  </w:style>
  <w:style w:type="character" w:customStyle="1" w:styleId="Tekensvoornaamvanafzender">
    <w:name w:val="Tekens voor naam van afzender"/>
    <w:basedOn w:val="Tekensvooradresvanafzender"/>
    <w:link w:val="Naamvanafzender"/>
    <w:uiPriority w:val="2"/>
    <w:rPr>
      <w:rFonts w:asciiTheme="majorHAnsi" w:hAnsiTheme="majorHAnsi"/>
      <w:b/>
      <w:color w:val="525A7D" w:themeColor="accent1" w:themeShade="BF"/>
      <w:sz w:val="20"/>
      <w:szCs w:val="20"/>
    </w:rPr>
  </w:style>
  <w:style w:type="character" w:customStyle="1" w:styleId="Tekensvooradresvangeadresseerde">
    <w:name w:val="Tekens voor adres van geadresseerde"/>
    <w:basedOn w:val="GeenafstandChar"/>
    <w:link w:val="Adresvangeadresseerde"/>
    <w:uiPriority w:val="5"/>
    <w:rPr>
      <w:rFonts w:asciiTheme="majorHAnsi" w:hAnsiTheme="majorHAnsi"/>
      <w:color w:val="9FB8CD" w:themeColor="accent2"/>
      <w:sz w:val="18"/>
    </w:rPr>
  </w:style>
  <w:style w:type="character" w:customStyle="1" w:styleId="Tekensvoornaamvangeadresseerde">
    <w:name w:val="Tekens voor naam van geadresseerde"/>
    <w:basedOn w:val="Tekensvooradresvangeadresseerde"/>
    <w:link w:val="Naamvangeadresseerde"/>
    <w:uiPriority w:val="4"/>
    <w:rPr>
      <w:rFonts w:asciiTheme="majorHAnsi" w:hAnsiTheme="majorHAnsi"/>
      <w:b/>
      <w:color w:val="525A7D" w:themeColor="accent1" w:themeShade="BF"/>
      <w:sz w:val="20"/>
    </w:rPr>
  </w:style>
  <w:style w:type="paragraph" w:customStyle="1" w:styleId="NaamvanafzenderbijHandtekening">
    <w:name w:val="Naam van afzender (bij Handtekening)"/>
    <w:basedOn w:val="Geenafstand"/>
    <w:uiPriority w:val="7"/>
    <w:pPr>
      <w:pBdr>
        <w:top w:val="single" w:sz="4" w:space="1" w:color="727CA3" w:themeColor="accent1"/>
      </w:pBdr>
      <w:ind w:right="4320"/>
    </w:pPr>
    <w:rPr>
      <w:b/>
      <w:color w:val="727CA3" w:themeColor="accent1"/>
    </w:rPr>
  </w:style>
  <w:style w:type="paragraph" w:styleId="Handtekening">
    <w:name w:val="Signature"/>
    <w:basedOn w:val="Standaard"/>
    <w:link w:val="HandtekeningChar"/>
    <w:uiPriority w:val="99"/>
    <w:unhideWhenUsed/>
    <w:pPr>
      <w:spacing w:after="0" w:line="240" w:lineRule="auto"/>
    </w:pPr>
  </w:style>
  <w:style w:type="character" w:customStyle="1" w:styleId="HandtekeningChar">
    <w:name w:val="Handtekening Char"/>
    <w:basedOn w:val="Standaardalinea-lettertype"/>
    <w:link w:val="Handtekening"/>
    <w:uiPriority w:val="99"/>
    <w:rPr>
      <w:sz w:val="20"/>
    </w:rPr>
  </w:style>
  <w:style w:type="paragraph" w:styleId="Ballontekst">
    <w:name w:val="Balloon Text"/>
    <w:basedOn w:val="Standaard"/>
    <w:link w:val="BallontekstChar"/>
    <w:uiPriority w:val="99"/>
    <w:semiHidden/>
    <w:unhideWhenUsed/>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rPr>
  </w:style>
  <w:style w:type="character" w:styleId="Titelvanboek">
    <w:name w:val="Book Title"/>
    <w:basedOn w:val="Standaardalinea-lettertype"/>
    <w:uiPriority w:val="33"/>
    <w:qFormat/>
    <w:rPr>
      <w:i/>
      <w:iCs/>
      <w:smallCaps/>
      <w:spacing w:val="5"/>
    </w:rPr>
  </w:style>
  <w:style w:type="paragraph" w:styleId="Bijschrift">
    <w:name w:val="caption"/>
    <w:basedOn w:val="Standaard"/>
    <w:next w:val="Standaard"/>
    <w:uiPriority w:val="35"/>
    <w:semiHidden/>
    <w:unhideWhenUsed/>
    <w:qFormat/>
    <w:pPr>
      <w:spacing w:line="240" w:lineRule="auto"/>
    </w:pPr>
    <w:rPr>
      <w:b/>
      <w:bCs/>
      <w:color w:val="727CA3" w:themeColor="accent1"/>
      <w:sz w:val="18"/>
      <w:szCs w:val="18"/>
    </w:rPr>
  </w:style>
  <w:style w:type="character" w:styleId="Nadruk">
    <w:name w:val="Emphasis"/>
    <w:uiPriority w:val="20"/>
    <w:qFormat/>
    <w:rPr>
      <w:b/>
      <w:bCs/>
      <w:i/>
      <w:iCs/>
      <w:spacing w:val="10"/>
    </w:rPr>
  </w:style>
  <w:style w:type="paragraph" w:styleId="Koptekst">
    <w:name w:val="header"/>
    <w:basedOn w:val="Standaard"/>
    <w:link w:val="KoptekstChar"/>
    <w:uiPriority w:val="99"/>
    <w:unhideWhenUsed/>
    <w:pPr>
      <w:tabs>
        <w:tab w:val="center" w:pos="4320"/>
        <w:tab w:val="right" w:pos="8640"/>
      </w:tabs>
    </w:pPr>
  </w:style>
  <w:style w:type="character" w:customStyle="1" w:styleId="KoptekstChar">
    <w:name w:val="Koptekst Char"/>
    <w:basedOn w:val="Standaardalinea-lettertype"/>
    <w:link w:val="Koptekst"/>
    <w:uiPriority w:val="99"/>
  </w:style>
  <w:style w:type="character" w:customStyle="1" w:styleId="Kop1Char">
    <w:name w:val="Kop 1 Char"/>
    <w:basedOn w:val="Standaardalinea-lettertype"/>
    <w:link w:val="Kop1"/>
    <w:uiPriority w:val="9"/>
    <w:semiHidden/>
    <w:rPr>
      <w:rFonts w:asciiTheme="majorHAnsi" w:eastAsiaTheme="majorEastAsia" w:hAnsiTheme="majorHAnsi" w:cstheme="majorBidi"/>
      <w:b/>
      <w:bCs/>
      <w:color w:val="4D5676" w:themeColor="accent1" w:themeShade="B5"/>
      <w:sz w:val="28"/>
      <w:szCs w:val="28"/>
    </w:rPr>
  </w:style>
  <w:style w:type="character" w:customStyle="1" w:styleId="Kop2Char">
    <w:name w:val="Kop 2 Char"/>
    <w:basedOn w:val="Standaardalinea-lettertype"/>
    <w:link w:val="Kop2"/>
    <w:uiPriority w:val="9"/>
    <w:semiHidden/>
    <w:rPr>
      <w:rFonts w:asciiTheme="majorHAnsi" w:eastAsiaTheme="majorEastAsia" w:hAnsiTheme="majorHAnsi" w:cstheme="majorBidi"/>
      <w:b/>
      <w:bCs/>
      <w:color w:val="727CA3" w:themeColor="accent1"/>
      <w:sz w:val="26"/>
      <w:szCs w:val="26"/>
    </w:rPr>
  </w:style>
  <w:style w:type="character" w:customStyle="1" w:styleId="Kop3Char">
    <w:name w:val="Kop 3 Char"/>
    <w:basedOn w:val="Standaardalinea-lettertype"/>
    <w:link w:val="Kop3"/>
    <w:uiPriority w:val="9"/>
    <w:semiHidden/>
    <w:rPr>
      <w:rFonts w:asciiTheme="majorHAnsi" w:eastAsiaTheme="majorEastAsia" w:hAnsiTheme="majorHAnsi" w:cstheme="majorBidi"/>
      <w:b/>
      <w:bCs/>
      <w:color w:val="727CA3" w:themeColor="accent1"/>
    </w:rPr>
  </w:style>
  <w:style w:type="character" w:customStyle="1" w:styleId="Kop4Char">
    <w:name w:val="Kop 4 Char"/>
    <w:basedOn w:val="Standaardalinea-lettertype"/>
    <w:link w:val="Kop4"/>
    <w:uiPriority w:val="9"/>
    <w:semiHidden/>
    <w:rPr>
      <w:rFonts w:asciiTheme="majorHAnsi" w:eastAsiaTheme="majorEastAsia" w:hAnsiTheme="majorHAnsi" w:cstheme="majorBidi"/>
      <w:b/>
      <w:bCs/>
      <w:i/>
      <w:iCs/>
      <w:color w:val="727CA3" w:themeColor="accent1"/>
    </w:rPr>
  </w:style>
  <w:style w:type="character" w:customStyle="1" w:styleId="Kop5Char">
    <w:name w:val="Kop 5 Char"/>
    <w:basedOn w:val="Standaardalinea-lettertype"/>
    <w:link w:val="Kop5"/>
    <w:uiPriority w:val="9"/>
    <w:semiHidden/>
    <w:rPr>
      <w:rFonts w:asciiTheme="majorHAnsi" w:eastAsiaTheme="majorEastAsia" w:hAnsiTheme="majorHAnsi" w:cstheme="majorBidi"/>
      <w:color w:val="363C53" w:themeColor="accent1" w:themeShade="7F"/>
    </w:rPr>
  </w:style>
  <w:style w:type="character" w:customStyle="1" w:styleId="Kop6Char">
    <w:name w:val="Kop 6 Char"/>
    <w:basedOn w:val="Standaardalinea-lettertype"/>
    <w:link w:val="Kop6"/>
    <w:uiPriority w:val="9"/>
    <w:semiHidden/>
    <w:rPr>
      <w:rFonts w:asciiTheme="majorHAnsi" w:eastAsiaTheme="majorEastAsia" w:hAnsiTheme="majorHAnsi" w:cstheme="majorBidi"/>
      <w:i/>
      <w:iCs/>
      <w:color w:val="363C53" w:themeColor="accent1" w:themeShade="7F"/>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color w:val="404040" w:themeColor="text1" w:themeTint="BF"/>
      <w:sz w:val="20"/>
      <w:szCs w:val="20"/>
    </w:rPr>
  </w:style>
  <w:style w:type="character" w:styleId="Hyperlink">
    <w:name w:val="Hyperlink"/>
    <w:basedOn w:val="Standaardalinea-lettertype"/>
    <w:uiPriority w:val="99"/>
    <w:semiHidden/>
    <w:unhideWhenUsed/>
    <w:rPr>
      <w:color w:val="B292CA" w:themeColor="hyperlink"/>
      <w:u w:val="single"/>
    </w:rPr>
  </w:style>
  <w:style w:type="character" w:styleId="Intensievebenadrukking">
    <w:name w:val="Intense Emphasis"/>
    <w:basedOn w:val="Standaardalinea-lettertype"/>
    <w:uiPriority w:val="21"/>
    <w:qFormat/>
    <w:rPr>
      <w:b/>
      <w:bCs/>
      <w:i/>
      <w:iCs/>
      <w:smallCaps/>
      <w:color w:val="727CA3" w:themeColor="accent1"/>
    </w:rPr>
  </w:style>
  <w:style w:type="paragraph" w:styleId="Duidelijkcitaat">
    <w:name w:val="Intense Quote"/>
    <w:basedOn w:val="Standaard"/>
    <w:next w:val="Standaard"/>
    <w:link w:val="DuidelijkcitaatChar"/>
    <w:uiPriority w:val="30"/>
    <w:qFormat/>
    <w:pPr>
      <w:pBdr>
        <w:bottom w:val="single" w:sz="4" w:space="4" w:color="727CA3" w:themeColor="accent1"/>
      </w:pBdr>
      <w:spacing w:before="320" w:after="480"/>
      <w:ind w:left="936" w:right="936"/>
    </w:pPr>
    <w:rPr>
      <w:b/>
      <w:bCs/>
      <w:i/>
      <w:iCs/>
      <w:color w:val="727CA3" w:themeColor="accent1"/>
      <w:sz w:val="22"/>
    </w:rPr>
  </w:style>
  <w:style w:type="character" w:customStyle="1" w:styleId="DuidelijkcitaatChar">
    <w:name w:val="Duidelijk citaat Char"/>
    <w:basedOn w:val="Standaardalinea-lettertype"/>
    <w:link w:val="Duidelijkcitaat"/>
    <w:uiPriority w:val="30"/>
    <w:rPr>
      <w:b/>
      <w:bCs/>
      <w:i/>
      <w:iCs/>
      <w:color w:val="727CA3" w:themeColor="accent1"/>
    </w:rPr>
  </w:style>
  <w:style w:type="character" w:styleId="Intensieveverwijzing">
    <w:name w:val="Intense Reference"/>
    <w:basedOn w:val="Standaardalinea-lettertype"/>
    <w:uiPriority w:val="32"/>
    <w:qFormat/>
    <w:rPr>
      <w:smallCaps/>
      <w:spacing w:val="5"/>
      <w:u w:val="single"/>
    </w:rPr>
  </w:style>
  <w:style w:type="table" w:customStyle="1" w:styleId="B2LightShadingAccent2">
    <w:name w:val="B2 Light Shading Accent 2"/>
    <w:basedOn w:val="Standaardtabel"/>
    <w:uiPriority w:val="42"/>
    <w:pPr>
      <w:spacing w:after="0" w:line="240" w:lineRule="auto"/>
    </w:pPr>
    <w:rPr>
      <w:rFonts w:ascii="Arial" w:hAnsi="Arial"/>
      <w:color w:val="628BAD" w:themeColor="accent2" w:themeShade="BF"/>
    </w:rPr>
    <w:tblPr>
      <w:tblStyleRowBandSize w:val="1"/>
      <w:tblStyleColBandSize w:val="1"/>
      <w:tblInd w:w="0" w:type="dxa"/>
      <w:tblBorders>
        <w:top w:val="single" w:sz="8" w:space="0" w:color="9FB8CD" w:themeColor="accent2"/>
        <w:bottom w:val="single" w:sz="8" w:space="0" w:color="9FB8CD" w:themeColor="accent2"/>
      </w:tblBorders>
      <w:tblCellMar>
        <w:top w:w="0" w:type="dxa"/>
        <w:left w:w="108" w:type="dxa"/>
        <w:bottom w:w="0" w:type="dxa"/>
        <w:right w:w="108" w:type="dxa"/>
      </w:tblCellMar>
    </w:tblPr>
    <w:tblStylePr w:type="firstRow">
      <w:rPr>
        <w:b/>
        <w:bCs/>
        <w:color w:val="628BAD" w:themeColor="accent2" w:themeShade="BF"/>
      </w:rPr>
      <w:tblPr/>
      <w:tcPr>
        <w:tcBorders>
          <w:top w:val="single" w:sz="8" w:space="0" w:color="9FB8CD" w:themeColor="accent2"/>
          <w:left w:val="nil"/>
          <w:bottom w:val="single" w:sz="8" w:space="0" w:color="9FB8CD" w:themeColor="accent2"/>
          <w:right w:val="nil"/>
          <w:insideH w:val="nil"/>
          <w:insideV w:val="nil"/>
        </w:tcBorders>
      </w:tcPr>
    </w:tblStylePr>
    <w:tblStylePr w:type="lastRow">
      <w:rPr>
        <w:b/>
        <w:bCs/>
        <w:color w:val="628BAD" w:themeColor="accent2" w:themeShade="BF"/>
      </w:rPr>
      <w:tblPr/>
      <w:tcPr>
        <w:tcBorders>
          <w:top w:val="single" w:sz="8" w:space="0" w:color="9FB8CD" w:themeColor="accent2"/>
          <w:left w:val="nil"/>
          <w:bottom w:val="single" w:sz="8" w:space="0" w:color="9FB8CD" w:themeColor="accent2"/>
          <w:right w:val="nil"/>
          <w:insideH w:val="nil"/>
          <w:insideV w:val="nil"/>
        </w:tcBorders>
      </w:tcPr>
    </w:tblStylePr>
    <w:tblStylePr w:type="firstCol">
      <w:rPr>
        <w:b/>
        <w:bCs/>
        <w:color w:val="628BAD" w:themeColor="accent2" w:themeShade="BF"/>
      </w:rPr>
    </w:tblStylePr>
    <w:tblStylePr w:type="lastCol">
      <w:rPr>
        <w:b/>
        <w:bCs/>
        <w:color w:val="628BAD" w:themeColor="accent2" w:themeShade="BF"/>
      </w:rPr>
    </w:tblStylePr>
    <w:tblStylePr w:type="band1Vert">
      <w:tblPr/>
      <w:tcPr>
        <w:tcBorders>
          <w:top w:val="single" w:sz="8" w:space="0" w:color="9FB8CD" w:themeColor="accent2"/>
          <w:left w:val="nil"/>
          <w:bottom w:val="single" w:sz="8" w:space="0" w:color="9FB8CD" w:themeColor="accent2"/>
          <w:right w:val="nil"/>
          <w:insideH w:val="nil"/>
          <w:insideV w:val="nil"/>
        </w:tcBorders>
        <w:shd w:val="clear" w:color="auto" w:fill="E7EDF2" w:themeFill="accent2" w:themeFillTint="3F"/>
      </w:tcPr>
    </w:tblStylePr>
    <w:tblStylePr w:type="band1Horz">
      <w:tblPr/>
      <w:tcPr>
        <w:tcBorders>
          <w:top w:val="nil"/>
          <w:left w:val="nil"/>
          <w:bottom w:val="nil"/>
          <w:right w:val="nil"/>
          <w:insideH w:val="nil"/>
          <w:insideV w:val="nil"/>
        </w:tcBorders>
        <w:shd w:val="clear" w:color="auto" w:fill="E7EDF2" w:themeFill="accent2" w:themeFillTint="3F"/>
      </w:tcPr>
    </w:tblStylePr>
  </w:style>
  <w:style w:type="paragraph" w:styleId="Lijstopsomteken">
    <w:name w:val="List Bullet"/>
    <w:basedOn w:val="Standaard"/>
    <w:uiPriority w:val="36"/>
    <w:unhideWhenUsed/>
    <w:qFormat/>
    <w:pPr>
      <w:numPr>
        <w:numId w:val="16"/>
      </w:numPr>
      <w:spacing w:after="120"/>
      <w:contextualSpacing/>
    </w:pPr>
  </w:style>
  <w:style w:type="paragraph" w:styleId="Lijstopsomteken2">
    <w:name w:val="List Bullet 2"/>
    <w:basedOn w:val="Standaard"/>
    <w:uiPriority w:val="36"/>
    <w:unhideWhenUsed/>
    <w:qFormat/>
    <w:pPr>
      <w:numPr>
        <w:numId w:val="17"/>
      </w:numPr>
      <w:spacing w:after="120"/>
      <w:contextualSpacing/>
    </w:pPr>
  </w:style>
  <w:style w:type="paragraph" w:styleId="Lijstopsomteken3">
    <w:name w:val="List Bullet 3"/>
    <w:basedOn w:val="Standaard"/>
    <w:uiPriority w:val="36"/>
    <w:unhideWhenUsed/>
    <w:qFormat/>
    <w:pPr>
      <w:numPr>
        <w:numId w:val="18"/>
      </w:numPr>
      <w:spacing w:after="120"/>
      <w:contextualSpacing/>
    </w:pPr>
  </w:style>
  <w:style w:type="paragraph" w:styleId="Lijstopsomteken4">
    <w:name w:val="List Bullet 4"/>
    <w:basedOn w:val="Standaard"/>
    <w:uiPriority w:val="36"/>
    <w:semiHidden/>
    <w:unhideWhenUsed/>
    <w:pPr>
      <w:numPr>
        <w:numId w:val="14"/>
      </w:numPr>
      <w:spacing w:after="120"/>
      <w:contextualSpacing/>
    </w:pPr>
  </w:style>
  <w:style w:type="paragraph" w:styleId="Lijstopsomteken5">
    <w:name w:val="List Bullet 5"/>
    <w:basedOn w:val="Standaard"/>
    <w:uiPriority w:val="36"/>
    <w:semiHidden/>
    <w:unhideWhenUsed/>
    <w:pPr>
      <w:numPr>
        <w:numId w:val="15"/>
      </w:numPr>
      <w:spacing w:after="120"/>
      <w:contextualSpacing/>
    </w:pPr>
  </w:style>
  <w:style w:type="paragraph" w:styleId="Citaat">
    <w:name w:val="Quote"/>
    <w:basedOn w:val="Standaard"/>
    <w:next w:val="Standaard"/>
    <w:link w:val="CitaatChar"/>
    <w:uiPriority w:val="29"/>
    <w:qFormat/>
    <w:rPr>
      <w:i/>
      <w:iCs/>
      <w:color w:val="000000" w:themeColor="text1"/>
      <w:sz w:val="22"/>
    </w:rPr>
  </w:style>
  <w:style w:type="character" w:customStyle="1" w:styleId="CitaatChar">
    <w:name w:val="Citaat Char"/>
    <w:basedOn w:val="Standaardalinea-lettertype"/>
    <w:link w:val="Citaat"/>
    <w:uiPriority w:val="29"/>
    <w:rPr>
      <w:i/>
      <w:iCs/>
      <w:color w:val="000000" w:themeColor="text1"/>
    </w:rPr>
  </w:style>
  <w:style w:type="character" w:styleId="Zwaar">
    <w:name w:val="Strong"/>
    <w:uiPriority w:val="22"/>
    <w:qFormat/>
    <w:rPr>
      <w:b/>
      <w:bCs/>
    </w:rPr>
  </w:style>
  <w:style w:type="paragraph" w:styleId="Ondertitel">
    <w:name w:val="Subtitle"/>
    <w:basedOn w:val="Standaard"/>
    <w:link w:val="OndertitelChar"/>
    <w:uiPriority w:val="11"/>
    <w:semiHidden/>
    <w:unhideWhenUsed/>
    <w:pPr>
      <w:numPr>
        <w:ilvl w:val="1"/>
      </w:numPr>
    </w:pPr>
    <w:rPr>
      <w:rFonts w:asciiTheme="majorHAnsi" w:eastAsiaTheme="majorEastAsia" w:hAnsiTheme="majorHAnsi" w:cstheme="majorBidi"/>
      <w:i/>
      <w:iCs/>
      <w:color w:val="727CA3" w:themeColor="accent1"/>
      <w:spacing w:val="15"/>
      <w:sz w:val="24"/>
      <w:szCs w:val="24"/>
    </w:rPr>
  </w:style>
  <w:style w:type="character" w:customStyle="1" w:styleId="OndertitelChar">
    <w:name w:val="Ondertitel Char"/>
    <w:basedOn w:val="Standaardalinea-lettertype"/>
    <w:link w:val="Ondertitel"/>
    <w:uiPriority w:val="11"/>
    <w:semiHidden/>
    <w:rPr>
      <w:rFonts w:asciiTheme="majorHAnsi" w:eastAsiaTheme="majorEastAsia" w:hAnsiTheme="majorHAnsi" w:cstheme="majorBidi"/>
      <w:i/>
      <w:iCs/>
      <w:color w:val="727CA3" w:themeColor="accent1"/>
      <w:spacing w:val="15"/>
      <w:sz w:val="24"/>
      <w:szCs w:val="24"/>
    </w:rPr>
  </w:style>
  <w:style w:type="character" w:styleId="Subtielebenadrukking">
    <w:name w:val="Subtle Emphasis"/>
    <w:basedOn w:val="Standaardalinea-lettertype"/>
    <w:uiPriority w:val="19"/>
    <w:qFormat/>
    <w:rPr>
      <w:i/>
      <w:iCs/>
    </w:rPr>
  </w:style>
  <w:style w:type="character" w:styleId="Subtieleverwijzing">
    <w:name w:val="Subtle Reference"/>
    <w:basedOn w:val="Standaardalinea-lettertype"/>
    <w:uiPriority w:val="31"/>
    <w:qFormat/>
    <w:rPr>
      <w:smallCaps/>
    </w:rPr>
  </w:style>
  <w:style w:type="paragraph" w:styleId="Titel">
    <w:name w:val="Title"/>
    <w:basedOn w:val="Standaard"/>
    <w:link w:val="TitelChar"/>
    <w:uiPriority w:val="10"/>
    <w:semiHidden/>
    <w:unhideWhenUsed/>
    <w:pPr>
      <w:pBdr>
        <w:bottom w:val="single" w:sz="8" w:space="4" w:color="727CA3" w:themeColor="accent1"/>
      </w:pBdr>
      <w:spacing w:after="300" w:line="240" w:lineRule="auto"/>
      <w:contextualSpacing/>
    </w:pPr>
    <w:rPr>
      <w:rFonts w:asciiTheme="majorHAnsi" w:eastAsiaTheme="majorEastAsia" w:hAnsiTheme="majorHAnsi" w:cstheme="majorBidi"/>
      <w:color w:val="383842" w:themeColor="text2" w:themeShade="CC"/>
      <w:spacing w:val="5"/>
      <w:kern w:val="28"/>
      <w:sz w:val="52"/>
      <w:szCs w:val="52"/>
    </w:rPr>
  </w:style>
  <w:style w:type="character" w:customStyle="1" w:styleId="TitelChar">
    <w:name w:val="Titel Char"/>
    <w:basedOn w:val="Standaardalinea-lettertype"/>
    <w:link w:val="Titel"/>
    <w:uiPriority w:val="10"/>
    <w:semiHidden/>
    <w:rPr>
      <w:rFonts w:asciiTheme="majorHAnsi" w:eastAsiaTheme="majorEastAsia" w:hAnsiTheme="majorHAnsi" w:cstheme="majorBidi"/>
      <w:color w:val="383842" w:themeColor="text2" w:themeShade="CC"/>
      <w:spacing w:val="5"/>
      <w:kern w:val="28"/>
      <w:sz w:val="52"/>
      <w:szCs w:val="52"/>
    </w:rPr>
  </w:style>
  <w:style w:type="paragraph" w:styleId="Inhopg1">
    <w:name w:val="toc 1"/>
    <w:basedOn w:val="Standaard"/>
    <w:next w:val="Standaard"/>
    <w:autoRedefine/>
    <w:uiPriority w:val="99"/>
    <w:semiHidden/>
    <w:unhideWhenUsed/>
    <w:pPr>
      <w:tabs>
        <w:tab w:val="right" w:leader="dot" w:pos="8630"/>
      </w:tabs>
      <w:spacing w:after="40" w:line="240" w:lineRule="auto"/>
    </w:pPr>
    <w:rPr>
      <w:smallCaps/>
      <w:color w:val="9FB8CD" w:themeColor="accent2"/>
    </w:rPr>
  </w:style>
  <w:style w:type="paragraph" w:styleId="Inhopg2">
    <w:name w:val="toc 2"/>
    <w:basedOn w:val="Standaard"/>
    <w:next w:val="Standaard"/>
    <w:autoRedefine/>
    <w:uiPriority w:val="99"/>
    <w:semiHidden/>
    <w:unhideWhenUsed/>
    <w:pPr>
      <w:tabs>
        <w:tab w:val="right" w:leader="dot" w:pos="8630"/>
      </w:tabs>
      <w:spacing w:after="40" w:line="240" w:lineRule="auto"/>
      <w:ind w:left="216"/>
    </w:pPr>
    <w:rPr>
      <w:smallCaps/>
    </w:rPr>
  </w:style>
  <w:style w:type="paragraph" w:styleId="Inhopg3">
    <w:name w:val="toc 3"/>
    <w:basedOn w:val="Standaard"/>
    <w:next w:val="Standaard"/>
    <w:autoRedefine/>
    <w:uiPriority w:val="99"/>
    <w:semiHidden/>
    <w:unhideWhenUsed/>
    <w:pPr>
      <w:tabs>
        <w:tab w:val="right" w:leader="dot" w:pos="8630"/>
      </w:tabs>
      <w:spacing w:after="40" w:line="240" w:lineRule="auto"/>
      <w:ind w:left="446"/>
    </w:pPr>
    <w:rPr>
      <w:smallCaps/>
    </w:rPr>
  </w:style>
  <w:style w:type="paragraph" w:styleId="Inhopg4">
    <w:name w:val="toc 4"/>
    <w:basedOn w:val="Standaard"/>
    <w:next w:val="Standaard"/>
    <w:autoRedefine/>
    <w:uiPriority w:val="99"/>
    <w:semiHidden/>
    <w:unhideWhenUsed/>
    <w:pPr>
      <w:tabs>
        <w:tab w:val="right" w:leader="dot" w:pos="8630"/>
      </w:tabs>
      <w:spacing w:after="40" w:line="240" w:lineRule="auto"/>
      <w:ind w:left="662"/>
    </w:pPr>
    <w:rPr>
      <w:smallCaps/>
    </w:rPr>
  </w:style>
  <w:style w:type="paragraph" w:styleId="Inhopg5">
    <w:name w:val="toc 5"/>
    <w:basedOn w:val="Standaard"/>
    <w:next w:val="Standaard"/>
    <w:autoRedefine/>
    <w:uiPriority w:val="99"/>
    <w:semiHidden/>
    <w:unhideWhenUsed/>
    <w:pPr>
      <w:tabs>
        <w:tab w:val="right" w:leader="dot" w:pos="8630"/>
      </w:tabs>
      <w:spacing w:after="40" w:line="240" w:lineRule="auto"/>
      <w:ind w:left="878"/>
    </w:pPr>
    <w:rPr>
      <w:smallCaps/>
    </w:rPr>
  </w:style>
  <w:style w:type="paragraph" w:styleId="Inhopg6">
    <w:name w:val="toc 6"/>
    <w:basedOn w:val="Standaard"/>
    <w:next w:val="Standaard"/>
    <w:autoRedefine/>
    <w:uiPriority w:val="99"/>
    <w:semiHidden/>
    <w:unhideWhenUsed/>
    <w:pPr>
      <w:tabs>
        <w:tab w:val="right" w:leader="dot" w:pos="8630"/>
      </w:tabs>
      <w:spacing w:after="40" w:line="240" w:lineRule="auto"/>
      <w:ind w:left="1094"/>
    </w:pPr>
    <w:rPr>
      <w:smallCaps/>
    </w:rPr>
  </w:style>
  <w:style w:type="paragraph" w:styleId="Inhopg7">
    <w:name w:val="toc 7"/>
    <w:basedOn w:val="Standaard"/>
    <w:next w:val="Standaard"/>
    <w:autoRedefine/>
    <w:uiPriority w:val="99"/>
    <w:semiHidden/>
    <w:unhideWhenUsed/>
    <w:pPr>
      <w:tabs>
        <w:tab w:val="right" w:leader="dot" w:pos="8630"/>
      </w:tabs>
      <w:spacing w:after="40" w:line="240" w:lineRule="auto"/>
      <w:ind w:left="1325"/>
    </w:pPr>
    <w:rPr>
      <w:smallCaps/>
    </w:rPr>
  </w:style>
  <w:style w:type="paragraph" w:styleId="Inhopg8">
    <w:name w:val="toc 8"/>
    <w:basedOn w:val="Standaard"/>
    <w:next w:val="Standaard"/>
    <w:autoRedefine/>
    <w:uiPriority w:val="99"/>
    <w:semiHidden/>
    <w:unhideWhenUsed/>
    <w:pPr>
      <w:tabs>
        <w:tab w:val="right" w:leader="dot" w:pos="8630"/>
      </w:tabs>
      <w:spacing w:after="40" w:line="240" w:lineRule="auto"/>
      <w:ind w:left="1540"/>
    </w:pPr>
    <w:rPr>
      <w:smallCaps/>
    </w:rPr>
  </w:style>
  <w:style w:type="paragraph" w:styleId="Inhopg9">
    <w:name w:val="toc 9"/>
    <w:basedOn w:val="Standaard"/>
    <w:next w:val="Standaard"/>
    <w:autoRedefine/>
    <w:uiPriority w:val="99"/>
    <w:semiHidden/>
    <w:unhideWhenUsed/>
    <w:pPr>
      <w:tabs>
        <w:tab w:val="right" w:leader="dot" w:pos="8630"/>
      </w:tabs>
      <w:spacing w:after="40" w:line="240" w:lineRule="auto"/>
      <w:ind w:left="1760"/>
    </w:pPr>
    <w:rPr>
      <w:smallCaps/>
    </w:rPr>
  </w:style>
  <w:style w:type="paragraph" w:customStyle="1" w:styleId="Koptekstlinks">
    <w:name w:val="Koptekst links"/>
    <w:basedOn w:val="Koptekst"/>
    <w:uiPriority w:val="35"/>
    <w:semiHidden/>
    <w:unhideWhenUsed/>
    <w:pPr>
      <w:pBdr>
        <w:bottom w:val="dashed" w:sz="4" w:space="18" w:color="7F7F7F" w:themeColor="text1" w:themeTint="80"/>
      </w:pBdr>
      <w:spacing w:line="396" w:lineRule="auto"/>
    </w:pPr>
    <w:rPr>
      <w:color w:val="7F7F7F" w:themeColor="text1" w:themeTint="80"/>
    </w:rPr>
  </w:style>
  <w:style w:type="paragraph" w:customStyle="1" w:styleId="Voettekstlinks">
    <w:name w:val="Voettekst links"/>
    <w:basedOn w:val="Standaard"/>
    <w:next w:val="Standaard"/>
    <w:uiPriority w:val="35"/>
    <w:semiHidden/>
    <w:unhideWhenUsed/>
    <w:pPr>
      <w:pBdr>
        <w:top w:val="dashed" w:sz="4" w:space="18" w:color="7F7F7F" w:themeColor="text1" w:themeTint="80"/>
      </w:pBdr>
      <w:tabs>
        <w:tab w:val="center" w:pos="4320"/>
        <w:tab w:val="right" w:pos="8640"/>
      </w:tabs>
    </w:pPr>
    <w:rPr>
      <w:color w:val="7F7F7F" w:themeColor="text1" w:themeTint="80"/>
      <w:szCs w:val="18"/>
    </w:rPr>
  </w:style>
  <w:style w:type="paragraph" w:customStyle="1" w:styleId="Voettekstrechts">
    <w:name w:val="Voettekst rechts"/>
    <w:basedOn w:val="Voettekst"/>
    <w:uiPriority w:val="35"/>
    <w:unhideWhenUsed/>
    <w:pPr>
      <w:pBdr>
        <w:top w:val="dashed" w:sz="4" w:space="18" w:color="7F7F7F"/>
      </w:pBdr>
      <w:jc w:val="right"/>
    </w:pPr>
    <w:rPr>
      <w:color w:val="7F7F7F" w:themeColor="text1" w:themeTint="80"/>
      <w:szCs w:val="18"/>
    </w:rPr>
  </w:style>
  <w:style w:type="paragraph" w:customStyle="1" w:styleId="Koptekstrechts">
    <w:name w:val="Koptekst rechts"/>
    <w:basedOn w:val="Koptekst"/>
    <w:uiPriority w:val="35"/>
    <w:unhideWhenUsed/>
    <w:pPr>
      <w:pBdr>
        <w:bottom w:val="dashed" w:sz="4" w:space="18" w:color="7F7F7F"/>
      </w:pBdr>
      <w:jc w:val="right"/>
    </w:pPr>
    <w:rPr>
      <w:color w:val="7F7F7F" w:themeColor="text1" w:themeTint="80"/>
    </w:rPr>
  </w:style>
  <w:style w:type="character" w:styleId="Tekstvantijdelijkeaanduiding">
    <w:name w:val="Placeholder Text"/>
    <w:basedOn w:val="Standaardalinea-lettertype"/>
    <w:uiPriority w:val="99"/>
    <w:unhideWhenUsed/>
    <w:rPr>
      <w:color w:val="808080"/>
    </w:rPr>
  </w:style>
  <w:style w:type="paragraph" w:customStyle="1" w:styleId="Sectie">
    <w:name w:val="Sectie"/>
    <w:basedOn w:val="Standaard"/>
    <w:next w:val="Standaard"/>
    <w:link w:val="Tekensvoorsectie"/>
    <w:uiPriority w:val="1"/>
    <w:qFormat/>
    <w:rsid w:val="00720E5F"/>
    <w:pPr>
      <w:spacing w:after="120" w:line="240" w:lineRule="auto"/>
      <w:contextualSpacing/>
    </w:pPr>
    <w:rPr>
      <w:rFonts w:asciiTheme="majorHAnsi" w:eastAsiaTheme="minorHAnsi" w:hAnsiTheme="majorHAnsi" w:cs="Times New Roman"/>
      <w:b/>
      <w:color w:val="9FB8CD" w:themeColor="accent2"/>
      <w:sz w:val="24"/>
      <w:szCs w:val="20"/>
    </w:rPr>
  </w:style>
  <w:style w:type="paragraph" w:customStyle="1" w:styleId="Subsectie">
    <w:name w:val="Subsectie"/>
    <w:basedOn w:val="Standaard"/>
    <w:link w:val="Tekensvoorsubsectie"/>
    <w:uiPriority w:val="3"/>
    <w:qFormat/>
    <w:rsid w:val="00720E5F"/>
    <w:pPr>
      <w:spacing w:before="40" w:after="80" w:line="240" w:lineRule="auto"/>
    </w:pPr>
    <w:rPr>
      <w:rFonts w:asciiTheme="majorHAnsi" w:eastAsiaTheme="minorHAnsi" w:hAnsiTheme="majorHAnsi" w:cs="Times New Roman"/>
      <w:b/>
      <w:color w:val="727CA3" w:themeColor="accent1"/>
      <w:sz w:val="18"/>
      <w:szCs w:val="20"/>
    </w:rPr>
  </w:style>
  <w:style w:type="character" w:customStyle="1" w:styleId="Tekensvoorsectie">
    <w:name w:val="Tekens voor sectie"/>
    <w:basedOn w:val="Standaardalinea-lettertype"/>
    <w:link w:val="Sectie"/>
    <w:uiPriority w:val="1"/>
    <w:rsid w:val="00720E5F"/>
    <w:rPr>
      <w:rFonts w:asciiTheme="majorHAnsi" w:eastAsiaTheme="minorHAnsi" w:hAnsiTheme="majorHAnsi" w:cs="Times New Roman"/>
      <w:b/>
      <w:color w:val="9FB8CD" w:themeColor="accent2"/>
      <w:sz w:val="24"/>
      <w:szCs w:val="20"/>
    </w:rPr>
  </w:style>
  <w:style w:type="character" w:customStyle="1" w:styleId="Tekensvoorsubsectie">
    <w:name w:val="Tekens voor subsectie"/>
    <w:basedOn w:val="Standaardalinea-lettertype"/>
    <w:link w:val="Subsectie"/>
    <w:uiPriority w:val="3"/>
    <w:rsid w:val="00720E5F"/>
    <w:rPr>
      <w:rFonts w:asciiTheme="majorHAnsi" w:eastAsiaTheme="minorHAnsi" w:hAnsiTheme="majorHAnsi" w:cs="Times New Roman"/>
      <w:b/>
      <w:color w:val="727CA3" w:themeColor="accent1"/>
      <w:sz w:val="18"/>
      <w:szCs w:val="20"/>
    </w:rPr>
  </w:style>
  <w:style w:type="paragraph" w:customStyle="1" w:styleId="Datumvansubsectie">
    <w:name w:val="Datum van subsectie"/>
    <w:basedOn w:val="Sectie"/>
    <w:link w:val="Tekensvoordatumvansubsectie"/>
    <w:uiPriority w:val="4"/>
    <w:qFormat/>
    <w:rsid w:val="00720E5F"/>
    <w:rPr>
      <w:color w:val="727CA3" w:themeColor="accent1"/>
      <w:sz w:val="18"/>
    </w:rPr>
  </w:style>
  <w:style w:type="character" w:customStyle="1" w:styleId="Tekensvoordatumvansubsectie">
    <w:name w:val="Tekens voor datum van subsectie"/>
    <w:basedOn w:val="Tekensvoorsubsectie"/>
    <w:link w:val="Datumvansubsectie"/>
    <w:uiPriority w:val="4"/>
    <w:rsid w:val="00720E5F"/>
    <w:rPr>
      <w:rFonts w:asciiTheme="majorHAnsi" w:eastAsiaTheme="minorHAnsi" w:hAnsiTheme="majorHAnsi" w:cs="Times New Roman"/>
      <w:b/>
      <w:color w:val="727CA3" w:themeColor="accent1"/>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sz w:val="20"/>
    </w:rPr>
  </w:style>
  <w:style w:type="paragraph" w:styleId="Kop1">
    <w:name w:val="heading 1"/>
    <w:basedOn w:val="Standaard"/>
    <w:next w:val="Standaard"/>
    <w:link w:val="Kop1Char"/>
    <w:uiPriority w:val="9"/>
    <w:semiHidden/>
    <w:unhideWhenUsed/>
    <w:pPr>
      <w:keepNext/>
      <w:keepLines/>
      <w:spacing w:before="480" w:after="0"/>
      <w:outlineLvl w:val="0"/>
    </w:pPr>
    <w:rPr>
      <w:rFonts w:asciiTheme="majorHAnsi" w:eastAsiaTheme="majorEastAsia" w:hAnsiTheme="majorHAnsi" w:cstheme="majorBidi"/>
      <w:b/>
      <w:bCs/>
      <w:color w:val="4D5676" w:themeColor="accent1" w:themeShade="B5"/>
      <w:sz w:val="28"/>
      <w:szCs w:val="28"/>
    </w:rPr>
  </w:style>
  <w:style w:type="paragraph" w:styleId="Kop2">
    <w:name w:val="heading 2"/>
    <w:basedOn w:val="Standaard"/>
    <w:next w:val="Standaard"/>
    <w:link w:val="Kop2Char"/>
    <w:uiPriority w:val="9"/>
    <w:semiHidden/>
    <w:unhideWhenUsed/>
    <w:pPr>
      <w:keepNext/>
      <w:keepLines/>
      <w:spacing w:before="200" w:after="0"/>
      <w:outlineLvl w:val="1"/>
    </w:pPr>
    <w:rPr>
      <w:rFonts w:asciiTheme="majorHAnsi" w:eastAsiaTheme="majorEastAsia" w:hAnsiTheme="majorHAnsi" w:cstheme="majorBidi"/>
      <w:b/>
      <w:bCs/>
      <w:color w:val="727CA3" w:themeColor="accent1"/>
      <w:sz w:val="26"/>
      <w:szCs w:val="26"/>
    </w:rPr>
  </w:style>
  <w:style w:type="paragraph" w:styleId="Kop3">
    <w:name w:val="heading 3"/>
    <w:basedOn w:val="Standaard"/>
    <w:next w:val="Standaard"/>
    <w:link w:val="Kop3Char"/>
    <w:uiPriority w:val="9"/>
    <w:semiHidden/>
    <w:unhideWhenUsed/>
    <w:qFormat/>
    <w:pPr>
      <w:keepNext/>
      <w:keepLines/>
      <w:spacing w:before="200" w:after="0"/>
      <w:outlineLvl w:val="2"/>
    </w:pPr>
    <w:rPr>
      <w:rFonts w:asciiTheme="majorHAnsi" w:eastAsiaTheme="majorEastAsia" w:hAnsiTheme="majorHAnsi" w:cstheme="majorBidi"/>
      <w:b/>
      <w:bCs/>
      <w:color w:val="727CA3" w:themeColor="accent1"/>
      <w:sz w:val="22"/>
    </w:rPr>
  </w:style>
  <w:style w:type="paragraph" w:styleId="Kop4">
    <w:name w:val="heading 4"/>
    <w:basedOn w:val="Standaard"/>
    <w:next w:val="Standaard"/>
    <w:link w:val="Kop4Char"/>
    <w:uiPriority w:val="9"/>
    <w:semiHidden/>
    <w:unhideWhenUsed/>
    <w:qFormat/>
    <w:pPr>
      <w:keepNext/>
      <w:keepLines/>
      <w:spacing w:before="200" w:after="0"/>
      <w:outlineLvl w:val="3"/>
    </w:pPr>
    <w:rPr>
      <w:rFonts w:asciiTheme="majorHAnsi" w:eastAsiaTheme="majorEastAsia" w:hAnsiTheme="majorHAnsi" w:cstheme="majorBidi"/>
      <w:b/>
      <w:bCs/>
      <w:i/>
      <w:iCs/>
      <w:color w:val="727CA3" w:themeColor="accent1"/>
      <w:sz w:val="22"/>
    </w:rPr>
  </w:style>
  <w:style w:type="paragraph" w:styleId="Kop5">
    <w:name w:val="heading 5"/>
    <w:basedOn w:val="Standaard"/>
    <w:next w:val="Standaard"/>
    <w:link w:val="Kop5Char"/>
    <w:uiPriority w:val="9"/>
    <w:semiHidden/>
    <w:unhideWhenUsed/>
    <w:qFormat/>
    <w:pPr>
      <w:keepNext/>
      <w:keepLines/>
      <w:spacing w:before="200" w:after="0"/>
      <w:outlineLvl w:val="4"/>
    </w:pPr>
    <w:rPr>
      <w:rFonts w:asciiTheme="majorHAnsi" w:eastAsiaTheme="majorEastAsia" w:hAnsiTheme="majorHAnsi" w:cstheme="majorBidi"/>
      <w:color w:val="363C53" w:themeColor="accent1" w:themeShade="7F"/>
      <w:sz w:val="22"/>
    </w:rPr>
  </w:style>
  <w:style w:type="paragraph" w:styleId="Kop6">
    <w:name w:val="heading 6"/>
    <w:basedOn w:val="Standaard"/>
    <w:next w:val="Standaard"/>
    <w:link w:val="Kop6Char"/>
    <w:uiPriority w:val="9"/>
    <w:semiHidden/>
    <w:unhideWhenUsed/>
    <w:qFormat/>
    <w:pPr>
      <w:keepNext/>
      <w:keepLines/>
      <w:spacing w:before="200" w:after="0"/>
      <w:outlineLvl w:val="5"/>
    </w:pPr>
    <w:rPr>
      <w:rFonts w:asciiTheme="majorHAnsi" w:eastAsiaTheme="majorEastAsia" w:hAnsiTheme="majorHAnsi" w:cstheme="majorBidi"/>
      <w:i/>
      <w:iCs/>
      <w:color w:val="363C53" w:themeColor="accent1" w:themeShade="7F"/>
      <w:sz w:val="22"/>
    </w:rPr>
  </w:style>
  <w:style w:type="paragraph" w:styleId="Kop7">
    <w:name w:val="heading 7"/>
    <w:basedOn w:val="Standaard"/>
    <w:next w:val="Standaard"/>
    <w:link w:val="Kop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sz w:val="22"/>
    </w:rPr>
  </w:style>
  <w:style w:type="paragraph" w:styleId="Kop8">
    <w:name w:val="heading 8"/>
    <w:basedOn w:val="Standaard"/>
    <w:next w:val="Standaard"/>
    <w:link w:val="Kop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Voettekst">
    <w:name w:val="footer"/>
    <w:basedOn w:val="Standaard"/>
    <w:link w:val="VoettekstChar"/>
    <w:uiPriority w:val="99"/>
    <w:unhideWhenUsed/>
    <w:pPr>
      <w:tabs>
        <w:tab w:val="center" w:pos="4320"/>
        <w:tab w:val="right" w:pos="8640"/>
      </w:tabs>
    </w:pPr>
  </w:style>
  <w:style w:type="character" w:customStyle="1" w:styleId="VoettekstChar">
    <w:name w:val="Voettekst Char"/>
    <w:basedOn w:val="Standaardalinea-lettertype"/>
    <w:link w:val="Voettekst"/>
    <w:uiPriority w:val="99"/>
  </w:style>
  <w:style w:type="paragraph" w:styleId="Geenafstand">
    <w:name w:val="No Spacing"/>
    <w:basedOn w:val="Standaard"/>
    <w:link w:val="GeenafstandChar"/>
    <w:uiPriority w:val="99"/>
    <w:qFormat/>
    <w:pPr>
      <w:spacing w:after="0" w:line="240" w:lineRule="auto"/>
    </w:pPr>
  </w:style>
  <w:style w:type="character" w:customStyle="1" w:styleId="GeenafstandChar">
    <w:name w:val="Geen afstand Char"/>
    <w:basedOn w:val="Standaardalinea-lettertype"/>
    <w:link w:val="Geenafstand"/>
    <w:uiPriority w:val="99"/>
    <w:rPr>
      <w:sz w:val="20"/>
    </w:rPr>
  </w:style>
  <w:style w:type="paragraph" w:styleId="Afsluiting">
    <w:name w:val="Closing"/>
    <w:basedOn w:val="Standaard"/>
    <w:link w:val="AfsluitingChar"/>
    <w:uiPriority w:val="7"/>
    <w:unhideWhenUsed/>
    <w:qFormat/>
    <w:pPr>
      <w:spacing w:before="240" w:after="0"/>
      <w:ind w:right="4320"/>
    </w:pPr>
    <w:rPr>
      <w:sz w:val="22"/>
    </w:rPr>
  </w:style>
  <w:style w:type="character" w:customStyle="1" w:styleId="AfsluitingChar">
    <w:name w:val="Afsluiting Char"/>
    <w:basedOn w:val="Standaardalinea-lettertype"/>
    <w:link w:val="Afsluiting"/>
    <w:uiPriority w:val="7"/>
  </w:style>
  <w:style w:type="paragraph" w:customStyle="1" w:styleId="Adresvangeadresseerde">
    <w:name w:val="Adres van geadresseerde"/>
    <w:basedOn w:val="Geenafstand"/>
    <w:link w:val="Tekensvooradresvangeadresseerde"/>
    <w:uiPriority w:val="5"/>
    <w:qFormat/>
    <w:pPr>
      <w:spacing w:before="200" w:after="200" w:line="276" w:lineRule="auto"/>
      <w:contextualSpacing/>
    </w:pPr>
    <w:rPr>
      <w:rFonts w:asciiTheme="majorHAnsi" w:hAnsiTheme="majorHAnsi"/>
      <w:color w:val="9FB8CD" w:themeColor="accent2"/>
      <w:sz w:val="18"/>
    </w:rPr>
  </w:style>
  <w:style w:type="paragraph" w:styleId="Aanhef">
    <w:name w:val="Salutation"/>
    <w:basedOn w:val="Standaard"/>
    <w:next w:val="Standaard"/>
    <w:link w:val="AanhefChar"/>
    <w:uiPriority w:val="6"/>
    <w:unhideWhenUsed/>
    <w:qFormat/>
    <w:pPr>
      <w:spacing w:before="400" w:after="320" w:line="240" w:lineRule="auto"/>
    </w:pPr>
    <w:rPr>
      <w:b/>
      <w:sz w:val="22"/>
    </w:rPr>
  </w:style>
  <w:style w:type="character" w:customStyle="1" w:styleId="AanhefChar">
    <w:name w:val="Aanhef Char"/>
    <w:basedOn w:val="Standaardalinea-lettertype"/>
    <w:link w:val="Aanhef"/>
    <w:uiPriority w:val="6"/>
    <w:rPr>
      <w:b/>
    </w:rPr>
  </w:style>
  <w:style w:type="paragraph" w:customStyle="1" w:styleId="Adresvanafzender">
    <w:name w:val="Adres van afzender"/>
    <w:basedOn w:val="Geenafstand"/>
    <w:link w:val="Tekensvooradresvanafzender"/>
    <w:uiPriority w:val="3"/>
    <w:qFormat/>
    <w:pPr>
      <w:spacing w:before="200" w:after="200" w:line="276" w:lineRule="auto"/>
      <w:contextualSpacing/>
      <w:jc w:val="right"/>
    </w:pPr>
    <w:rPr>
      <w:rFonts w:asciiTheme="majorHAnsi" w:hAnsiTheme="majorHAnsi"/>
      <w:color w:val="9FB8CD" w:themeColor="accent2"/>
      <w:sz w:val="18"/>
      <w:szCs w:val="18"/>
    </w:rPr>
  </w:style>
  <w:style w:type="paragraph" w:customStyle="1" w:styleId="Naamvangeadresseerde">
    <w:name w:val="Naam van geadresseerde"/>
    <w:basedOn w:val="Adresvangeadresseerde"/>
    <w:link w:val="Tekensvoornaamvangeadresseerde"/>
    <w:uiPriority w:val="4"/>
    <w:qFormat/>
    <w:pPr>
      <w:spacing w:before="80"/>
    </w:pPr>
    <w:rPr>
      <w:b/>
      <w:color w:val="525A7D" w:themeColor="accent1" w:themeShade="BF"/>
      <w:sz w:val="20"/>
    </w:rPr>
  </w:style>
  <w:style w:type="paragraph" w:customStyle="1" w:styleId="Naamvanafzender">
    <w:name w:val="Naam van afzender"/>
    <w:basedOn w:val="Adresvanafzender"/>
    <w:link w:val="Tekensvoornaamvanafzender"/>
    <w:uiPriority w:val="2"/>
    <w:qFormat/>
    <w:rPr>
      <w:b/>
      <w:color w:val="525A7D" w:themeColor="accent1" w:themeShade="BF"/>
      <w:sz w:val="20"/>
    </w:rPr>
  </w:style>
  <w:style w:type="character" w:customStyle="1" w:styleId="Tekensvooradresvanafzender">
    <w:name w:val="Tekens voor adres van afzender"/>
    <w:basedOn w:val="GeenafstandChar"/>
    <w:link w:val="Adresvanafzender"/>
    <w:uiPriority w:val="3"/>
    <w:rPr>
      <w:rFonts w:asciiTheme="majorHAnsi" w:hAnsiTheme="majorHAnsi"/>
      <w:color w:val="9FB8CD" w:themeColor="accent2"/>
      <w:sz w:val="18"/>
      <w:szCs w:val="18"/>
    </w:rPr>
  </w:style>
  <w:style w:type="character" w:customStyle="1" w:styleId="Tekensvoornaamvanafzender">
    <w:name w:val="Tekens voor naam van afzender"/>
    <w:basedOn w:val="Tekensvooradresvanafzender"/>
    <w:link w:val="Naamvanafzender"/>
    <w:uiPriority w:val="2"/>
    <w:rPr>
      <w:rFonts w:asciiTheme="majorHAnsi" w:hAnsiTheme="majorHAnsi"/>
      <w:b/>
      <w:color w:val="525A7D" w:themeColor="accent1" w:themeShade="BF"/>
      <w:sz w:val="20"/>
      <w:szCs w:val="20"/>
    </w:rPr>
  </w:style>
  <w:style w:type="character" w:customStyle="1" w:styleId="Tekensvooradresvangeadresseerde">
    <w:name w:val="Tekens voor adres van geadresseerde"/>
    <w:basedOn w:val="GeenafstandChar"/>
    <w:link w:val="Adresvangeadresseerde"/>
    <w:uiPriority w:val="5"/>
    <w:rPr>
      <w:rFonts w:asciiTheme="majorHAnsi" w:hAnsiTheme="majorHAnsi"/>
      <w:color w:val="9FB8CD" w:themeColor="accent2"/>
      <w:sz w:val="18"/>
    </w:rPr>
  </w:style>
  <w:style w:type="character" w:customStyle="1" w:styleId="Tekensvoornaamvangeadresseerde">
    <w:name w:val="Tekens voor naam van geadresseerde"/>
    <w:basedOn w:val="Tekensvooradresvangeadresseerde"/>
    <w:link w:val="Naamvangeadresseerde"/>
    <w:uiPriority w:val="4"/>
    <w:rPr>
      <w:rFonts w:asciiTheme="majorHAnsi" w:hAnsiTheme="majorHAnsi"/>
      <w:b/>
      <w:color w:val="525A7D" w:themeColor="accent1" w:themeShade="BF"/>
      <w:sz w:val="20"/>
    </w:rPr>
  </w:style>
  <w:style w:type="paragraph" w:customStyle="1" w:styleId="NaamvanafzenderbijHandtekening">
    <w:name w:val="Naam van afzender (bij Handtekening)"/>
    <w:basedOn w:val="Geenafstand"/>
    <w:uiPriority w:val="7"/>
    <w:pPr>
      <w:pBdr>
        <w:top w:val="single" w:sz="4" w:space="1" w:color="727CA3" w:themeColor="accent1"/>
      </w:pBdr>
      <w:ind w:right="4320"/>
    </w:pPr>
    <w:rPr>
      <w:b/>
      <w:color w:val="727CA3" w:themeColor="accent1"/>
    </w:rPr>
  </w:style>
  <w:style w:type="paragraph" w:styleId="Handtekening">
    <w:name w:val="Signature"/>
    <w:basedOn w:val="Standaard"/>
    <w:link w:val="HandtekeningChar"/>
    <w:uiPriority w:val="99"/>
    <w:unhideWhenUsed/>
    <w:pPr>
      <w:spacing w:after="0" w:line="240" w:lineRule="auto"/>
    </w:pPr>
  </w:style>
  <w:style w:type="character" w:customStyle="1" w:styleId="HandtekeningChar">
    <w:name w:val="Handtekening Char"/>
    <w:basedOn w:val="Standaardalinea-lettertype"/>
    <w:link w:val="Handtekening"/>
    <w:uiPriority w:val="99"/>
    <w:rPr>
      <w:sz w:val="20"/>
    </w:rPr>
  </w:style>
  <w:style w:type="paragraph" w:styleId="Ballontekst">
    <w:name w:val="Balloon Text"/>
    <w:basedOn w:val="Standaard"/>
    <w:link w:val="BallontekstChar"/>
    <w:uiPriority w:val="99"/>
    <w:semiHidden/>
    <w:unhideWhenUsed/>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rPr>
  </w:style>
  <w:style w:type="character" w:styleId="Titelvanboek">
    <w:name w:val="Book Title"/>
    <w:basedOn w:val="Standaardalinea-lettertype"/>
    <w:uiPriority w:val="33"/>
    <w:qFormat/>
    <w:rPr>
      <w:i/>
      <w:iCs/>
      <w:smallCaps/>
      <w:spacing w:val="5"/>
    </w:rPr>
  </w:style>
  <w:style w:type="paragraph" w:styleId="Bijschrift">
    <w:name w:val="caption"/>
    <w:basedOn w:val="Standaard"/>
    <w:next w:val="Standaard"/>
    <w:uiPriority w:val="35"/>
    <w:semiHidden/>
    <w:unhideWhenUsed/>
    <w:qFormat/>
    <w:pPr>
      <w:spacing w:line="240" w:lineRule="auto"/>
    </w:pPr>
    <w:rPr>
      <w:b/>
      <w:bCs/>
      <w:color w:val="727CA3" w:themeColor="accent1"/>
      <w:sz w:val="18"/>
      <w:szCs w:val="18"/>
    </w:rPr>
  </w:style>
  <w:style w:type="character" w:styleId="Nadruk">
    <w:name w:val="Emphasis"/>
    <w:uiPriority w:val="20"/>
    <w:qFormat/>
    <w:rPr>
      <w:b/>
      <w:bCs/>
      <w:i/>
      <w:iCs/>
      <w:spacing w:val="10"/>
    </w:rPr>
  </w:style>
  <w:style w:type="paragraph" w:styleId="Koptekst">
    <w:name w:val="header"/>
    <w:basedOn w:val="Standaard"/>
    <w:link w:val="KoptekstChar"/>
    <w:uiPriority w:val="99"/>
    <w:unhideWhenUsed/>
    <w:pPr>
      <w:tabs>
        <w:tab w:val="center" w:pos="4320"/>
        <w:tab w:val="right" w:pos="8640"/>
      </w:tabs>
    </w:pPr>
  </w:style>
  <w:style w:type="character" w:customStyle="1" w:styleId="KoptekstChar">
    <w:name w:val="Koptekst Char"/>
    <w:basedOn w:val="Standaardalinea-lettertype"/>
    <w:link w:val="Koptekst"/>
    <w:uiPriority w:val="99"/>
  </w:style>
  <w:style w:type="character" w:customStyle="1" w:styleId="Kop1Char">
    <w:name w:val="Kop 1 Char"/>
    <w:basedOn w:val="Standaardalinea-lettertype"/>
    <w:link w:val="Kop1"/>
    <w:uiPriority w:val="9"/>
    <w:semiHidden/>
    <w:rPr>
      <w:rFonts w:asciiTheme="majorHAnsi" w:eastAsiaTheme="majorEastAsia" w:hAnsiTheme="majorHAnsi" w:cstheme="majorBidi"/>
      <w:b/>
      <w:bCs/>
      <w:color w:val="4D5676" w:themeColor="accent1" w:themeShade="B5"/>
      <w:sz w:val="28"/>
      <w:szCs w:val="28"/>
    </w:rPr>
  </w:style>
  <w:style w:type="character" w:customStyle="1" w:styleId="Kop2Char">
    <w:name w:val="Kop 2 Char"/>
    <w:basedOn w:val="Standaardalinea-lettertype"/>
    <w:link w:val="Kop2"/>
    <w:uiPriority w:val="9"/>
    <w:semiHidden/>
    <w:rPr>
      <w:rFonts w:asciiTheme="majorHAnsi" w:eastAsiaTheme="majorEastAsia" w:hAnsiTheme="majorHAnsi" w:cstheme="majorBidi"/>
      <w:b/>
      <w:bCs/>
      <w:color w:val="727CA3" w:themeColor="accent1"/>
      <w:sz w:val="26"/>
      <w:szCs w:val="26"/>
    </w:rPr>
  </w:style>
  <w:style w:type="character" w:customStyle="1" w:styleId="Kop3Char">
    <w:name w:val="Kop 3 Char"/>
    <w:basedOn w:val="Standaardalinea-lettertype"/>
    <w:link w:val="Kop3"/>
    <w:uiPriority w:val="9"/>
    <w:semiHidden/>
    <w:rPr>
      <w:rFonts w:asciiTheme="majorHAnsi" w:eastAsiaTheme="majorEastAsia" w:hAnsiTheme="majorHAnsi" w:cstheme="majorBidi"/>
      <w:b/>
      <w:bCs/>
      <w:color w:val="727CA3" w:themeColor="accent1"/>
    </w:rPr>
  </w:style>
  <w:style w:type="character" w:customStyle="1" w:styleId="Kop4Char">
    <w:name w:val="Kop 4 Char"/>
    <w:basedOn w:val="Standaardalinea-lettertype"/>
    <w:link w:val="Kop4"/>
    <w:uiPriority w:val="9"/>
    <w:semiHidden/>
    <w:rPr>
      <w:rFonts w:asciiTheme="majorHAnsi" w:eastAsiaTheme="majorEastAsia" w:hAnsiTheme="majorHAnsi" w:cstheme="majorBidi"/>
      <w:b/>
      <w:bCs/>
      <w:i/>
      <w:iCs/>
      <w:color w:val="727CA3" w:themeColor="accent1"/>
    </w:rPr>
  </w:style>
  <w:style w:type="character" w:customStyle="1" w:styleId="Kop5Char">
    <w:name w:val="Kop 5 Char"/>
    <w:basedOn w:val="Standaardalinea-lettertype"/>
    <w:link w:val="Kop5"/>
    <w:uiPriority w:val="9"/>
    <w:semiHidden/>
    <w:rPr>
      <w:rFonts w:asciiTheme="majorHAnsi" w:eastAsiaTheme="majorEastAsia" w:hAnsiTheme="majorHAnsi" w:cstheme="majorBidi"/>
      <w:color w:val="363C53" w:themeColor="accent1" w:themeShade="7F"/>
    </w:rPr>
  </w:style>
  <w:style w:type="character" w:customStyle="1" w:styleId="Kop6Char">
    <w:name w:val="Kop 6 Char"/>
    <w:basedOn w:val="Standaardalinea-lettertype"/>
    <w:link w:val="Kop6"/>
    <w:uiPriority w:val="9"/>
    <w:semiHidden/>
    <w:rPr>
      <w:rFonts w:asciiTheme="majorHAnsi" w:eastAsiaTheme="majorEastAsia" w:hAnsiTheme="majorHAnsi" w:cstheme="majorBidi"/>
      <w:i/>
      <w:iCs/>
      <w:color w:val="363C53" w:themeColor="accent1" w:themeShade="7F"/>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color w:val="404040" w:themeColor="text1" w:themeTint="BF"/>
      <w:sz w:val="20"/>
      <w:szCs w:val="20"/>
    </w:rPr>
  </w:style>
  <w:style w:type="character" w:styleId="Hyperlink">
    <w:name w:val="Hyperlink"/>
    <w:basedOn w:val="Standaardalinea-lettertype"/>
    <w:uiPriority w:val="99"/>
    <w:semiHidden/>
    <w:unhideWhenUsed/>
    <w:rPr>
      <w:color w:val="B292CA" w:themeColor="hyperlink"/>
      <w:u w:val="single"/>
    </w:rPr>
  </w:style>
  <w:style w:type="character" w:styleId="Intensievebenadrukking">
    <w:name w:val="Intense Emphasis"/>
    <w:basedOn w:val="Standaardalinea-lettertype"/>
    <w:uiPriority w:val="21"/>
    <w:qFormat/>
    <w:rPr>
      <w:b/>
      <w:bCs/>
      <w:i/>
      <w:iCs/>
      <w:smallCaps/>
      <w:color w:val="727CA3" w:themeColor="accent1"/>
    </w:rPr>
  </w:style>
  <w:style w:type="paragraph" w:styleId="Duidelijkcitaat">
    <w:name w:val="Intense Quote"/>
    <w:basedOn w:val="Standaard"/>
    <w:next w:val="Standaard"/>
    <w:link w:val="DuidelijkcitaatChar"/>
    <w:uiPriority w:val="30"/>
    <w:qFormat/>
    <w:pPr>
      <w:pBdr>
        <w:bottom w:val="single" w:sz="4" w:space="4" w:color="727CA3" w:themeColor="accent1"/>
      </w:pBdr>
      <w:spacing w:before="320" w:after="480"/>
      <w:ind w:left="936" w:right="936"/>
    </w:pPr>
    <w:rPr>
      <w:b/>
      <w:bCs/>
      <w:i/>
      <w:iCs/>
      <w:color w:val="727CA3" w:themeColor="accent1"/>
      <w:sz w:val="22"/>
    </w:rPr>
  </w:style>
  <w:style w:type="character" w:customStyle="1" w:styleId="DuidelijkcitaatChar">
    <w:name w:val="Duidelijk citaat Char"/>
    <w:basedOn w:val="Standaardalinea-lettertype"/>
    <w:link w:val="Duidelijkcitaat"/>
    <w:uiPriority w:val="30"/>
    <w:rPr>
      <w:b/>
      <w:bCs/>
      <w:i/>
      <w:iCs/>
      <w:color w:val="727CA3" w:themeColor="accent1"/>
    </w:rPr>
  </w:style>
  <w:style w:type="character" w:styleId="Intensieveverwijzing">
    <w:name w:val="Intense Reference"/>
    <w:basedOn w:val="Standaardalinea-lettertype"/>
    <w:uiPriority w:val="32"/>
    <w:qFormat/>
    <w:rPr>
      <w:smallCaps/>
      <w:spacing w:val="5"/>
      <w:u w:val="single"/>
    </w:rPr>
  </w:style>
  <w:style w:type="table" w:customStyle="1" w:styleId="B2LightShadingAccent2">
    <w:name w:val="B2 Light Shading Accent 2"/>
    <w:basedOn w:val="Standaardtabel"/>
    <w:uiPriority w:val="42"/>
    <w:pPr>
      <w:spacing w:after="0" w:line="240" w:lineRule="auto"/>
    </w:pPr>
    <w:rPr>
      <w:rFonts w:ascii="Arial" w:hAnsi="Arial"/>
      <w:color w:val="628BAD" w:themeColor="accent2" w:themeShade="BF"/>
    </w:rPr>
    <w:tblPr>
      <w:tblStyleRowBandSize w:val="1"/>
      <w:tblStyleColBandSize w:val="1"/>
      <w:tblInd w:w="0" w:type="dxa"/>
      <w:tblBorders>
        <w:top w:val="single" w:sz="8" w:space="0" w:color="9FB8CD" w:themeColor="accent2"/>
        <w:bottom w:val="single" w:sz="8" w:space="0" w:color="9FB8CD" w:themeColor="accent2"/>
      </w:tblBorders>
      <w:tblCellMar>
        <w:top w:w="0" w:type="dxa"/>
        <w:left w:w="108" w:type="dxa"/>
        <w:bottom w:w="0" w:type="dxa"/>
        <w:right w:w="108" w:type="dxa"/>
      </w:tblCellMar>
    </w:tblPr>
    <w:tblStylePr w:type="firstRow">
      <w:rPr>
        <w:b/>
        <w:bCs/>
        <w:color w:val="628BAD" w:themeColor="accent2" w:themeShade="BF"/>
      </w:rPr>
      <w:tblPr/>
      <w:tcPr>
        <w:tcBorders>
          <w:top w:val="single" w:sz="8" w:space="0" w:color="9FB8CD" w:themeColor="accent2"/>
          <w:left w:val="nil"/>
          <w:bottom w:val="single" w:sz="8" w:space="0" w:color="9FB8CD" w:themeColor="accent2"/>
          <w:right w:val="nil"/>
          <w:insideH w:val="nil"/>
          <w:insideV w:val="nil"/>
        </w:tcBorders>
      </w:tcPr>
    </w:tblStylePr>
    <w:tblStylePr w:type="lastRow">
      <w:rPr>
        <w:b/>
        <w:bCs/>
        <w:color w:val="628BAD" w:themeColor="accent2" w:themeShade="BF"/>
      </w:rPr>
      <w:tblPr/>
      <w:tcPr>
        <w:tcBorders>
          <w:top w:val="single" w:sz="8" w:space="0" w:color="9FB8CD" w:themeColor="accent2"/>
          <w:left w:val="nil"/>
          <w:bottom w:val="single" w:sz="8" w:space="0" w:color="9FB8CD" w:themeColor="accent2"/>
          <w:right w:val="nil"/>
          <w:insideH w:val="nil"/>
          <w:insideV w:val="nil"/>
        </w:tcBorders>
      </w:tcPr>
    </w:tblStylePr>
    <w:tblStylePr w:type="firstCol">
      <w:rPr>
        <w:b/>
        <w:bCs/>
        <w:color w:val="628BAD" w:themeColor="accent2" w:themeShade="BF"/>
      </w:rPr>
    </w:tblStylePr>
    <w:tblStylePr w:type="lastCol">
      <w:rPr>
        <w:b/>
        <w:bCs/>
        <w:color w:val="628BAD" w:themeColor="accent2" w:themeShade="BF"/>
      </w:rPr>
    </w:tblStylePr>
    <w:tblStylePr w:type="band1Vert">
      <w:tblPr/>
      <w:tcPr>
        <w:tcBorders>
          <w:top w:val="single" w:sz="8" w:space="0" w:color="9FB8CD" w:themeColor="accent2"/>
          <w:left w:val="nil"/>
          <w:bottom w:val="single" w:sz="8" w:space="0" w:color="9FB8CD" w:themeColor="accent2"/>
          <w:right w:val="nil"/>
          <w:insideH w:val="nil"/>
          <w:insideV w:val="nil"/>
        </w:tcBorders>
        <w:shd w:val="clear" w:color="auto" w:fill="E7EDF2" w:themeFill="accent2" w:themeFillTint="3F"/>
      </w:tcPr>
    </w:tblStylePr>
    <w:tblStylePr w:type="band1Horz">
      <w:tblPr/>
      <w:tcPr>
        <w:tcBorders>
          <w:top w:val="nil"/>
          <w:left w:val="nil"/>
          <w:bottom w:val="nil"/>
          <w:right w:val="nil"/>
          <w:insideH w:val="nil"/>
          <w:insideV w:val="nil"/>
        </w:tcBorders>
        <w:shd w:val="clear" w:color="auto" w:fill="E7EDF2" w:themeFill="accent2" w:themeFillTint="3F"/>
      </w:tcPr>
    </w:tblStylePr>
  </w:style>
  <w:style w:type="paragraph" w:styleId="Lijstopsomteken">
    <w:name w:val="List Bullet"/>
    <w:basedOn w:val="Standaard"/>
    <w:uiPriority w:val="36"/>
    <w:unhideWhenUsed/>
    <w:qFormat/>
    <w:pPr>
      <w:numPr>
        <w:numId w:val="16"/>
      </w:numPr>
      <w:spacing w:after="120"/>
      <w:contextualSpacing/>
    </w:pPr>
  </w:style>
  <w:style w:type="paragraph" w:styleId="Lijstopsomteken2">
    <w:name w:val="List Bullet 2"/>
    <w:basedOn w:val="Standaard"/>
    <w:uiPriority w:val="36"/>
    <w:unhideWhenUsed/>
    <w:qFormat/>
    <w:pPr>
      <w:numPr>
        <w:numId w:val="17"/>
      </w:numPr>
      <w:spacing w:after="120"/>
      <w:contextualSpacing/>
    </w:pPr>
  </w:style>
  <w:style w:type="paragraph" w:styleId="Lijstopsomteken3">
    <w:name w:val="List Bullet 3"/>
    <w:basedOn w:val="Standaard"/>
    <w:uiPriority w:val="36"/>
    <w:unhideWhenUsed/>
    <w:qFormat/>
    <w:pPr>
      <w:numPr>
        <w:numId w:val="18"/>
      </w:numPr>
      <w:spacing w:after="120"/>
      <w:contextualSpacing/>
    </w:pPr>
  </w:style>
  <w:style w:type="paragraph" w:styleId="Lijstopsomteken4">
    <w:name w:val="List Bullet 4"/>
    <w:basedOn w:val="Standaard"/>
    <w:uiPriority w:val="36"/>
    <w:semiHidden/>
    <w:unhideWhenUsed/>
    <w:pPr>
      <w:numPr>
        <w:numId w:val="14"/>
      </w:numPr>
      <w:spacing w:after="120"/>
      <w:contextualSpacing/>
    </w:pPr>
  </w:style>
  <w:style w:type="paragraph" w:styleId="Lijstopsomteken5">
    <w:name w:val="List Bullet 5"/>
    <w:basedOn w:val="Standaard"/>
    <w:uiPriority w:val="36"/>
    <w:semiHidden/>
    <w:unhideWhenUsed/>
    <w:pPr>
      <w:numPr>
        <w:numId w:val="15"/>
      </w:numPr>
      <w:spacing w:after="120"/>
      <w:contextualSpacing/>
    </w:pPr>
  </w:style>
  <w:style w:type="paragraph" w:styleId="Citaat">
    <w:name w:val="Quote"/>
    <w:basedOn w:val="Standaard"/>
    <w:next w:val="Standaard"/>
    <w:link w:val="CitaatChar"/>
    <w:uiPriority w:val="29"/>
    <w:qFormat/>
    <w:rPr>
      <w:i/>
      <w:iCs/>
      <w:color w:val="000000" w:themeColor="text1"/>
      <w:sz w:val="22"/>
    </w:rPr>
  </w:style>
  <w:style w:type="character" w:customStyle="1" w:styleId="CitaatChar">
    <w:name w:val="Citaat Char"/>
    <w:basedOn w:val="Standaardalinea-lettertype"/>
    <w:link w:val="Citaat"/>
    <w:uiPriority w:val="29"/>
    <w:rPr>
      <w:i/>
      <w:iCs/>
      <w:color w:val="000000" w:themeColor="text1"/>
    </w:rPr>
  </w:style>
  <w:style w:type="character" w:styleId="Zwaar">
    <w:name w:val="Strong"/>
    <w:uiPriority w:val="22"/>
    <w:qFormat/>
    <w:rPr>
      <w:b/>
      <w:bCs/>
    </w:rPr>
  </w:style>
  <w:style w:type="paragraph" w:styleId="Ondertitel">
    <w:name w:val="Subtitle"/>
    <w:basedOn w:val="Standaard"/>
    <w:link w:val="OndertitelChar"/>
    <w:uiPriority w:val="11"/>
    <w:semiHidden/>
    <w:unhideWhenUsed/>
    <w:pPr>
      <w:numPr>
        <w:ilvl w:val="1"/>
      </w:numPr>
    </w:pPr>
    <w:rPr>
      <w:rFonts w:asciiTheme="majorHAnsi" w:eastAsiaTheme="majorEastAsia" w:hAnsiTheme="majorHAnsi" w:cstheme="majorBidi"/>
      <w:i/>
      <w:iCs/>
      <w:color w:val="727CA3" w:themeColor="accent1"/>
      <w:spacing w:val="15"/>
      <w:sz w:val="24"/>
      <w:szCs w:val="24"/>
    </w:rPr>
  </w:style>
  <w:style w:type="character" w:customStyle="1" w:styleId="OndertitelChar">
    <w:name w:val="Ondertitel Char"/>
    <w:basedOn w:val="Standaardalinea-lettertype"/>
    <w:link w:val="Ondertitel"/>
    <w:uiPriority w:val="11"/>
    <w:semiHidden/>
    <w:rPr>
      <w:rFonts w:asciiTheme="majorHAnsi" w:eastAsiaTheme="majorEastAsia" w:hAnsiTheme="majorHAnsi" w:cstheme="majorBidi"/>
      <w:i/>
      <w:iCs/>
      <w:color w:val="727CA3" w:themeColor="accent1"/>
      <w:spacing w:val="15"/>
      <w:sz w:val="24"/>
      <w:szCs w:val="24"/>
    </w:rPr>
  </w:style>
  <w:style w:type="character" w:styleId="Subtielebenadrukking">
    <w:name w:val="Subtle Emphasis"/>
    <w:basedOn w:val="Standaardalinea-lettertype"/>
    <w:uiPriority w:val="19"/>
    <w:qFormat/>
    <w:rPr>
      <w:i/>
      <w:iCs/>
    </w:rPr>
  </w:style>
  <w:style w:type="character" w:styleId="Subtieleverwijzing">
    <w:name w:val="Subtle Reference"/>
    <w:basedOn w:val="Standaardalinea-lettertype"/>
    <w:uiPriority w:val="31"/>
    <w:qFormat/>
    <w:rPr>
      <w:smallCaps/>
    </w:rPr>
  </w:style>
  <w:style w:type="paragraph" w:styleId="Titel">
    <w:name w:val="Title"/>
    <w:basedOn w:val="Standaard"/>
    <w:link w:val="TitelChar"/>
    <w:uiPriority w:val="10"/>
    <w:semiHidden/>
    <w:unhideWhenUsed/>
    <w:pPr>
      <w:pBdr>
        <w:bottom w:val="single" w:sz="8" w:space="4" w:color="727CA3" w:themeColor="accent1"/>
      </w:pBdr>
      <w:spacing w:after="300" w:line="240" w:lineRule="auto"/>
      <w:contextualSpacing/>
    </w:pPr>
    <w:rPr>
      <w:rFonts w:asciiTheme="majorHAnsi" w:eastAsiaTheme="majorEastAsia" w:hAnsiTheme="majorHAnsi" w:cstheme="majorBidi"/>
      <w:color w:val="383842" w:themeColor="text2" w:themeShade="CC"/>
      <w:spacing w:val="5"/>
      <w:kern w:val="28"/>
      <w:sz w:val="52"/>
      <w:szCs w:val="52"/>
    </w:rPr>
  </w:style>
  <w:style w:type="character" w:customStyle="1" w:styleId="TitelChar">
    <w:name w:val="Titel Char"/>
    <w:basedOn w:val="Standaardalinea-lettertype"/>
    <w:link w:val="Titel"/>
    <w:uiPriority w:val="10"/>
    <w:semiHidden/>
    <w:rPr>
      <w:rFonts w:asciiTheme="majorHAnsi" w:eastAsiaTheme="majorEastAsia" w:hAnsiTheme="majorHAnsi" w:cstheme="majorBidi"/>
      <w:color w:val="383842" w:themeColor="text2" w:themeShade="CC"/>
      <w:spacing w:val="5"/>
      <w:kern w:val="28"/>
      <w:sz w:val="52"/>
      <w:szCs w:val="52"/>
    </w:rPr>
  </w:style>
  <w:style w:type="paragraph" w:styleId="Inhopg1">
    <w:name w:val="toc 1"/>
    <w:basedOn w:val="Standaard"/>
    <w:next w:val="Standaard"/>
    <w:autoRedefine/>
    <w:uiPriority w:val="99"/>
    <w:semiHidden/>
    <w:unhideWhenUsed/>
    <w:pPr>
      <w:tabs>
        <w:tab w:val="right" w:leader="dot" w:pos="8630"/>
      </w:tabs>
      <w:spacing w:after="40" w:line="240" w:lineRule="auto"/>
    </w:pPr>
    <w:rPr>
      <w:smallCaps/>
      <w:color w:val="9FB8CD" w:themeColor="accent2"/>
    </w:rPr>
  </w:style>
  <w:style w:type="paragraph" w:styleId="Inhopg2">
    <w:name w:val="toc 2"/>
    <w:basedOn w:val="Standaard"/>
    <w:next w:val="Standaard"/>
    <w:autoRedefine/>
    <w:uiPriority w:val="99"/>
    <w:semiHidden/>
    <w:unhideWhenUsed/>
    <w:pPr>
      <w:tabs>
        <w:tab w:val="right" w:leader="dot" w:pos="8630"/>
      </w:tabs>
      <w:spacing w:after="40" w:line="240" w:lineRule="auto"/>
      <w:ind w:left="216"/>
    </w:pPr>
    <w:rPr>
      <w:smallCaps/>
    </w:rPr>
  </w:style>
  <w:style w:type="paragraph" w:styleId="Inhopg3">
    <w:name w:val="toc 3"/>
    <w:basedOn w:val="Standaard"/>
    <w:next w:val="Standaard"/>
    <w:autoRedefine/>
    <w:uiPriority w:val="99"/>
    <w:semiHidden/>
    <w:unhideWhenUsed/>
    <w:pPr>
      <w:tabs>
        <w:tab w:val="right" w:leader="dot" w:pos="8630"/>
      </w:tabs>
      <w:spacing w:after="40" w:line="240" w:lineRule="auto"/>
      <w:ind w:left="446"/>
    </w:pPr>
    <w:rPr>
      <w:smallCaps/>
    </w:rPr>
  </w:style>
  <w:style w:type="paragraph" w:styleId="Inhopg4">
    <w:name w:val="toc 4"/>
    <w:basedOn w:val="Standaard"/>
    <w:next w:val="Standaard"/>
    <w:autoRedefine/>
    <w:uiPriority w:val="99"/>
    <w:semiHidden/>
    <w:unhideWhenUsed/>
    <w:pPr>
      <w:tabs>
        <w:tab w:val="right" w:leader="dot" w:pos="8630"/>
      </w:tabs>
      <w:spacing w:after="40" w:line="240" w:lineRule="auto"/>
      <w:ind w:left="662"/>
    </w:pPr>
    <w:rPr>
      <w:smallCaps/>
    </w:rPr>
  </w:style>
  <w:style w:type="paragraph" w:styleId="Inhopg5">
    <w:name w:val="toc 5"/>
    <w:basedOn w:val="Standaard"/>
    <w:next w:val="Standaard"/>
    <w:autoRedefine/>
    <w:uiPriority w:val="99"/>
    <w:semiHidden/>
    <w:unhideWhenUsed/>
    <w:pPr>
      <w:tabs>
        <w:tab w:val="right" w:leader="dot" w:pos="8630"/>
      </w:tabs>
      <w:spacing w:after="40" w:line="240" w:lineRule="auto"/>
      <w:ind w:left="878"/>
    </w:pPr>
    <w:rPr>
      <w:smallCaps/>
    </w:rPr>
  </w:style>
  <w:style w:type="paragraph" w:styleId="Inhopg6">
    <w:name w:val="toc 6"/>
    <w:basedOn w:val="Standaard"/>
    <w:next w:val="Standaard"/>
    <w:autoRedefine/>
    <w:uiPriority w:val="99"/>
    <w:semiHidden/>
    <w:unhideWhenUsed/>
    <w:pPr>
      <w:tabs>
        <w:tab w:val="right" w:leader="dot" w:pos="8630"/>
      </w:tabs>
      <w:spacing w:after="40" w:line="240" w:lineRule="auto"/>
      <w:ind w:left="1094"/>
    </w:pPr>
    <w:rPr>
      <w:smallCaps/>
    </w:rPr>
  </w:style>
  <w:style w:type="paragraph" w:styleId="Inhopg7">
    <w:name w:val="toc 7"/>
    <w:basedOn w:val="Standaard"/>
    <w:next w:val="Standaard"/>
    <w:autoRedefine/>
    <w:uiPriority w:val="99"/>
    <w:semiHidden/>
    <w:unhideWhenUsed/>
    <w:pPr>
      <w:tabs>
        <w:tab w:val="right" w:leader="dot" w:pos="8630"/>
      </w:tabs>
      <w:spacing w:after="40" w:line="240" w:lineRule="auto"/>
      <w:ind w:left="1325"/>
    </w:pPr>
    <w:rPr>
      <w:smallCaps/>
    </w:rPr>
  </w:style>
  <w:style w:type="paragraph" w:styleId="Inhopg8">
    <w:name w:val="toc 8"/>
    <w:basedOn w:val="Standaard"/>
    <w:next w:val="Standaard"/>
    <w:autoRedefine/>
    <w:uiPriority w:val="99"/>
    <w:semiHidden/>
    <w:unhideWhenUsed/>
    <w:pPr>
      <w:tabs>
        <w:tab w:val="right" w:leader="dot" w:pos="8630"/>
      </w:tabs>
      <w:spacing w:after="40" w:line="240" w:lineRule="auto"/>
      <w:ind w:left="1540"/>
    </w:pPr>
    <w:rPr>
      <w:smallCaps/>
    </w:rPr>
  </w:style>
  <w:style w:type="paragraph" w:styleId="Inhopg9">
    <w:name w:val="toc 9"/>
    <w:basedOn w:val="Standaard"/>
    <w:next w:val="Standaard"/>
    <w:autoRedefine/>
    <w:uiPriority w:val="99"/>
    <w:semiHidden/>
    <w:unhideWhenUsed/>
    <w:pPr>
      <w:tabs>
        <w:tab w:val="right" w:leader="dot" w:pos="8630"/>
      </w:tabs>
      <w:spacing w:after="40" w:line="240" w:lineRule="auto"/>
      <w:ind w:left="1760"/>
    </w:pPr>
    <w:rPr>
      <w:smallCaps/>
    </w:rPr>
  </w:style>
  <w:style w:type="paragraph" w:customStyle="1" w:styleId="Koptekstlinks">
    <w:name w:val="Koptekst links"/>
    <w:basedOn w:val="Koptekst"/>
    <w:uiPriority w:val="35"/>
    <w:semiHidden/>
    <w:unhideWhenUsed/>
    <w:pPr>
      <w:pBdr>
        <w:bottom w:val="dashed" w:sz="4" w:space="18" w:color="7F7F7F" w:themeColor="text1" w:themeTint="80"/>
      </w:pBdr>
      <w:spacing w:line="396" w:lineRule="auto"/>
    </w:pPr>
    <w:rPr>
      <w:color w:val="7F7F7F" w:themeColor="text1" w:themeTint="80"/>
    </w:rPr>
  </w:style>
  <w:style w:type="paragraph" w:customStyle="1" w:styleId="Voettekstlinks">
    <w:name w:val="Voettekst links"/>
    <w:basedOn w:val="Standaard"/>
    <w:next w:val="Standaard"/>
    <w:uiPriority w:val="35"/>
    <w:semiHidden/>
    <w:unhideWhenUsed/>
    <w:pPr>
      <w:pBdr>
        <w:top w:val="dashed" w:sz="4" w:space="18" w:color="7F7F7F" w:themeColor="text1" w:themeTint="80"/>
      </w:pBdr>
      <w:tabs>
        <w:tab w:val="center" w:pos="4320"/>
        <w:tab w:val="right" w:pos="8640"/>
      </w:tabs>
    </w:pPr>
    <w:rPr>
      <w:color w:val="7F7F7F" w:themeColor="text1" w:themeTint="80"/>
      <w:szCs w:val="18"/>
    </w:rPr>
  </w:style>
  <w:style w:type="paragraph" w:customStyle="1" w:styleId="Voettekstrechts">
    <w:name w:val="Voettekst rechts"/>
    <w:basedOn w:val="Voettekst"/>
    <w:uiPriority w:val="35"/>
    <w:unhideWhenUsed/>
    <w:pPr>
      <w:pBdr>
        <w:top w:val="dashed" w:sz="4" w:space="18" w:color="7F7F7F"/>
      </w:pBdr>
      <w:jc w:val="right"/>
    </w:pPr>
    <w:rPr>
      <w:color w:val="7F7F7F" w:themeColor="text1" w:themeTint="80"/>
      <w:szCs w:val="18"/>
    </w:rPr>
  </w:style>
  <w:style w:type="paragraph" w:customStyle="1" w:styleId="Koptekstrechts">
    <w:name w:val="Koptekst rechts"/>
    <w:basedOn w:val="Koptekst"/>
    <w:uiPriority w:val="35"/>
    <w:unhideWhenUsed/>
    <w:pPr>
      <w:pBdr>
        <w:bottom w:val="dashed" w:sz="4" w:space="18" w:color="7F7F7F"/>
      </w:pBdr>
      <w:jc w:val="right"/>
    </w:pPr>
    <w:rPr>
      <w:color w:val="7F7F7F" w:themeColor="text1" w:themeTint="80"/>
    </w:rPr>
  </w:style>
  <w:style w:type="character" w:styleId="Tekstvantijdelijkeaanduiding">
    <w:name w:val="Placeholder Text"/>
    <w:basedOn w:val="Standaardalinea-lettertype"/>
    <w:uiPriority w:val="99"/>
    <w:unhideWhenUsed/>
    <w:rPr>
      <w:color w:val="808080"/>
    </w:rPr>
  </w:style>
  <w:style w:type="paragraph" w:customStyle="1" w:styleId="Sectie">
    <w:name w:val="Sectie"/>
    <w:basedOn w:val="Standaard"/>
    <w:next w:val="Standaard"/>
    <w:link w:val="Tekensvoorsectie"/>
    <w:uiPriority w:val="1"/>
    <w:qFormat/>
    <w:rsid w:val="00720E5F"/>
    <w:pPr>
      <w:spacing w:after="120" w:line="240" w:lineRule="auto"/>
      <w:contextualSpacing/>
    </w:pPr>
    <w:rPr>
      <w:rFonts w:asciiTheme="majorHAnsi" w:eastAsiaTheme="minorHAnsi" w:hAnsiTheme="majorHAnsi" w:cs="Times New Roman"/>
      <w:b/>
      <w:color w:val="9FB8CD" w:themeColor="accent2"/>
      <w:sz w:val="24"/>
      <w:szCs w:val="20"/>
    </w:rPr>
  </w:style>
  <w:style w:type="paragraph" w:customStyle="1" w:styleId="Subsectie">
    <w:name w:val="Subsectie"/>
    <w:basedOn w:val="Standaard"/>
    <w:link w:val="Tekensvoorsubsectie"/>
    <w:uiPriority w:val="3"/>
    <w:qFormat/>
    <w:rsid w:val="00720E5F"/>
    <w:pPr>
      <w:spacing w:before="40" w:after="80" w:line="240" w:lineRule="auto"/>
    </w:pPr>
    <w:rPr>
      <w:rFonts w:asciiTheme="majorHAnsi" w:eastAsiaTheme="minorHAnsi" w:hAnsiTheme="majorHAnsi" w:cs="Times New Roman"/>
      <w:b/>
      <w:color w:val="727CA3" w:themeColor="accent1"/>
      <w:sz w:val="18"/>
      <w:szCs w:val="20"/>
    </w:rPr>
  </w:style>
  <w:style w:type="character" w:customStyle="1" w:styleId="Tekensvoorsectie">
    <w:name w:val="Tekens voor sectie"/>
    <w:basedOn w:val="Standaardalinea-lettertype"/>
    <w:link w:val="Sectie"/>
    <w:uiPriority w:val="1"/>
    <w:rsid w:val="00720E5F"/>
    <w:rPr>
      <w:rFonts w:asciiTheme="majorHAnsi" w:eastAsiaTheme="minorHAnsi" w:hAnsiTheme="majorHAnsi" w:cs="Times New Roman"/>
      <w:b/>
      <w:color w:val="9FB8CD" w:themeColor="accent2"/>
      <w:sz w:val="24"/>
      <w:szCs w:val="20"/>
    </w:rPr>
  </w:style>
  <w:style w:type="character" w:customStyle="1" w:styleId="Tekensvoorsubsectie">
    <w:name w:val="Tekens voor subsectie"/>
    <w:basedOn w:val="Standaardalinea-lettertype"/>
    <w:link w:val="Subsectie"/>
    <w:uiPriority w:val="3"/>
    <w:rsid w:val="00720E5F"/>
    <w:rPr>
      <w:rFonts w:asciiTheme="majorHAnsi" w:eastAsiaTheme="minorHAnsi" w:hAnsiTheme="majorHAnsi" w:cs="Times New Roman"/>
      <w:b/>
      <w:color w:val="727CA3" w:themeColor="accent1"/>
      <w:sz w:val="18"/>
      <w:szCs w:val="20"/>
    </w:rPr>
  </w:style>
  <w:style w:type="paragraph" w:customStyle="1" w:styleId="Datumvansubsectie">
    <w:name w:val="Datum van subsectie"/>
    <w:basedOn w:val="Sectie"/>
    <w:link w:val="Tekensvoordatumvansubsectie"/>
    <w:uiPriority w:val="4"/>
    <w:qFormat/>
    <w:rsid w:val="00720E5F"/>
    <w:rPr>
      <w:color w:val="727CA3" w:themeColor="accent1"/>
      <w:sz w:val="18"/>
    </w:rPr>
  </w:style>
  <w:style w:type="character" w:customStyle="1" w:styleId="Tekensvoordatumvansubsectie">
    <w:name w:val="Tekens voor datum van subsectie"/>
    <w:basedOn w:val="Tekensvoorsubsectie"/>
    <w:link w:val="Datumvansubsectie"/>
    <w:uiPriority w:val="4"/>
    <w:rsid w:val="00720E5F"/>
    <w:rPr>
      <w:rFonts w:asciiTheme="majorHAnsi" w:eastAsiaTheme="minorHAnsi" w:hAnsiTheme="majorHAnsi" w:cs="Times New Roman"/>
      <w:b/>
      <w:color w:val="727CA3" w:themeColor="accent1"/>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301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Root\Templates\1043\OriginLetter.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rigin">
  <a:themeElements>
    <a:clrScheme name="Origin">
      <a:dk1>
        <a:sysClr val="windowText" lastClr="000000"/>
      </a:dk1>
      <a:lt1>
        <a:sysClr val="window" lastClr="FFFFFF"/>
      </a:lt1>
      <a:dk2>
        <a:srgbClr val="464653"/>
      </a:dk2>
      <a:lt2>
        <a:srgbClr val="DDE9EC"/>
      </a:lt2>
      <a:accent1>
        <a:srgbClr val="727CA3"/>
      </a:accent1>
      <a:accent2>
        <a:srgbClr val="9FB8CD"/>
      </a:accent2>
      <a:accent3>
        <a:srgbClr val="D2DA7A"/>
      </a:accent3>
      <a:accent4>
        <a:srgbClr val="FADA7A"/>
      </a:accent4>
      <a:accent5>
        <a:srgbClr val="B88472"/>
      </a:accent5>
      <a:accent6>
        <a:srgbClr val="8E736A"/>
      </a:accent6>
      <a:hlink>
        <a:srgbClr val="B292CA"/>
      </a:hlink>
      <a:folHlink>
        <a:srgbClr val="6B5680"/>
      </a:folHlink>
    </a:clrScheme>
    <a:fontScheme name="Origin">
      <a:majorFont>
        <a:latin typeface="Bookman Old Style"/>
        <a:ea typeface=""/>
        <a:cs typeface=""/>
        <a:font script="Grek" typeface="Cambria"/>
        <a:font script="Cyrl" typeface="Cambria"/>
        <a:font script="Jpan" typeface="HG明朝E"/>
        <a:font script="Hang" typeface="돋움"/>
        <a:font script="Hans" typeface="宋体"/>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Gill Sans MT"/>
        <a:ea typeface=""/>
        <a:cs typeface=""/>
        <a:font script="Grek" typeface="Calibri"/>
        <a:font script="Cyrl" typeface="Calibri"/>
        <a:font script="Jpan" typeface="ＭＳ Ｐゴシック"/>
        <a:font script="Hang" typeface="맑은 고딕"/>
        <a:font script="Hans" typeface="华文新魏"/>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shade val="60000"/>
                <a:satMod val="300000"/>
              </a:schemeClr>
            </a:gs>
            <a:gs pos="30000">
              <a:schemeClr val="phClr">
                <a:shade val="80000"/>
                <a:satMod val="230000"/>
              </a:schemeClr>
            </a:gs>
            <a:gs pos="100000">
              <a:schemeClr val="phClr">
                <a:tint val="97000"/>
                <a:satMod val="220000"/>
              </a:schemeClr>
            </a:gs>
          </a:gsLst>
          <a:lin ang="16200000" scaled="1"/>
        </a:gradFill>
        <a:blipFill>
          <a:blip xmlns:r="http://schemas.openxmlformats.org/officeDocument/2006/relationships" r:embed="rId1">
            <a:duotone>
              <a:schemeClr val="phClr">
                <a:shade val="6000"/>
                <a:satMod val="120000"/>
              </a:schemeClr>
              <a:schemeClr val="phClr">
                <a:tint val="90000"/>
              </a:schemeClr>
            </a:duotone>
          </a:blip>
          <a:tile tx="0" ty="0" sx="35000" sy="40000" flip="x"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outs:outSpaceData xmlns:outs="http://schemas.microsoft.com/office/2009/outspace/metadata">
  <outs:relatedDates/>
  <outs:relatedDocuments/>
  <outs:relatedPeople/>
  <propertyMetadataList xmlns="http://schemas.microsoft.com/office/2009/outspace/metadata"/>
  <outs:corruptMetadataWasLost>true</outs:corruptMetadataWasLost>
</outs:outSpaceData>
</file>

<file path=customXml/item2.xml><?xml version="1.0" encoding="utf-8"?>
<CoverPageProperties xmlns="http://schemas.microsoft.com/office/2006/coverPageProps">
  <PublishDate/>
  <Abstract/>
  <CompanyAddress/>
  <CompanyPhone/>
  <CompanyFax/>
  <CompanyEmail/>
</CoverPageProperties>
</file>

<file path=customXml/item3.xml><?xml version="1.0" encoding="utf-8"?>
<b:Sources xmlns:b="http://schemas.openxmlformats.org/officeDocument/2006/bibliography" SelectedStyle=""/>
</file>

<file path=customXml/itemProps1.xml><?xml version="1.0" encoding="utf-8"?>
<ds:datastoreItem xmlns:ds="http://schemas.openxmlformats.org/officeDocument/2006/customXml" ds:itemID="{EB59CD23-8955-4B04-B30A-16173F900A53}">
  <ds:schemaRefs>
    <ds:schemaRef ds:uri="http://schemas.microsoft.com/office/2009/outspace/metadata"/>
  </ds:schemaRefs>
</ds:datastoreItem>
</file>

<file path=customXml/itemProps2.xml><?xml version="1.0" encoding="utf-8"?>
<ds:datastoreItem xmlns:ds="http://schemas.openxmlformats.org/officeDocument/2006/customXml" ds:itemID="{9E45F724-1C19-43E8-AA8D-805D99115A37}">
  <ds:schemaRefs>
    <ds:schemaRef ds:uri="http://schemas.microsoft.com/office/2006/coverPageProps"/>
  </ds:schemaRefs>
</ds:datastoreItem>
</file>

<file path=customXml/itemProps3.xml><?xml version="1.0" encoding="utf-8"?>
<ds:datastoreItem xmlns:ds="http://schemas.openxmlformats.org/officeDocument/2006/customXml" ds:itemID="{58405B93-1FA6-44B6-A2C1-F00BFB2EB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OriginLetter</Template>
  <TotalTime>157</TotalTime>
  <Pages>2</Pages>
  <Words>305</Words>
  <Characters>1682</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 Vaste Grond</dc:creator>
  <cp:lastModifiedBy>MSI</cp:lastModifiedBy>
  <cp:revision>12</cp:revision>
  <dcterms:created xsi:type="dcterms:W3CDTF">2017-03-13T12:43:00Z</dcterms:created>
  <dcterms:modified xsi:type="dcterms:W3CDTF">2017-06-13T17:35:00Z</dcterms:modified>
</cp:coreProperties>
</file>